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F4A47" w:rsidRDefault="00EF4A47">
      <w:pPr>
        <w:pStyle w:val="2"/>
        <w:rPr>
          <w:rFonts w:ascii="黑体" w:eastAsia="黑体" w:hint="eastAsia"/>
          <w:sz w:val="44"/>
          <w:szCs w:val="44"/>
        </w:rPr>
      </w:pPr>
      <w:r>
        <w:rPr>
          <w:rFonts w:ascii="黑体" w:eastAsia="黑体" w:hint="eastAsia"/>
          <w:b w:val="0"/>
          <w:sz w:val="44"/>
          <w:szCs w:val="44"/>
        </w:rPr>
        <w:t>力值显示控制仪</w:t>
      </w:r>
    </w:p>
    <w:p w:rsidR="00D75EAE" w:rsidRPr="00227C1C" w:rsidRDefault="00EF4A47" w:rsidP="00D75EAE">
      <w:pPr>
        <w:pStyle w:val="2"/>
        <w:rPr>
          <w:rFonts w:hint="eastAsia"/>
          <w:sz w:val="32"/>
          <w:szCs w:val="32"/>
          <w:lang w:eastAsia="zh-CN"/>
        </w:rPr>
      </w:pPr>
      <w:r w:rsidRPr="00227C1C">
        <w:rPr>
          <w:rFonts w:hint="eastAsia"/>
          <w:sz w:val="32"/>
          <w:szCs w:val="32"/>
          <w:lang w:eastAsia="zh-CN"/>
        </w:rPr>
        <w:t>用</w:t>
      </w:r>
      <w:r w:rsidRPr="00227C1C">
        <w:rPr>
          <w:rFonts w:hint="eastAsia"/>
          <w:sz w:val="32"/>
          <w:szCs w:val="32"/>
          <w:lang w:val="en-US" w:eastAsia="zh-CN"/>
        </w:rPr>
        <w:t xml:space="preserve"> </w:t>
      </w:r>
      <w:r w:rsidRPr="00227C1C">
        <w:rPr>
          <w:rFonts w:hint="eastAsia"/>
          <w:sz w:val="32"/>
          <w:szCs w:val="32"/>
          <w:lang w:eastAsia="zh-CN"/>
        </w:rPr>
        <w:t>户</w:t>
      </w:r>
      <w:r w:rsidRPr="00227C1C">
        <w:rPr>
          <w:rFonts w:hint="eastAsia"/>
          <w:sz w:val="32"/>
          <w:szCs w:val="32"/>
          <w:lang w:val="en-US" w:eastAsia="zh-CN"/>
        </w:rPr>
        <w:t xml:space="preserve"> </w:t>
      </w:r>
      <w:r w:rsidRPr="00227C1C">
        <w:rPr>
          <w:rFonts w:hint="eastAsia"/>
          <w:sz w:val="32"/>
          <w:szCs w:val="32"/>
          <w:lang w:eastAsia="zh-CN"/>
        </w:rPr>
        <w:t>手</w:t>
      </w:r>
      <w:r w:rsidRPr="00227C1C">
        <w:rPr>
          <w:rFonts w:hint="eastAsia"/>
          <w:sz w:val="32"/>
          <w:szCs w:val="32"/>
          <w:lang w:val="en-US" w:eastAsia="zh-CN"/>
        </w:rPr>
        <w:t xml:space="preserve"> </w:t>
      </w:r>
      <w:r w:rsidRPr="00227C1C">
        <w:rPr>
          <w:rFonts w:hint="eastAsia"/>
          <w:sz w:val="32"/>
          <w:szCs w:val="32"/>
          <w:lang w:eastAsia="zh-CN"/>
        </w:rPr>
        <w:t>册</w:t>
      </w:r>
    </w:p>
    <w:p w:rsidR="00476A77" w:rsidRDefault="00476A77" w:rsidP="00476A77">
      <w:pPr>
        <w:rPr>
          <w:rFonts w:hint="eastAsia"/>
          <w:lang w:val="en-US"/>
        </w:rPr>
      </w:pPr>
    </w:p>
    <w:p w:rsidR="005E3A90" w:rsidRDefault="005E3A90" w:rsidP="00476A77">
      <w:pPr>
        <w:rPr>
          <w:rFonts w:hint="eastAsia"/>
          <w:lang w:val="en-US"/>
        </w:rPr>
      </w:pPr>
    </w:p>
    <w:p w:rsidR="005E3A90" w:rsidRPr="00227C1C" w:rsidRDefault="005E3A90" w:rsidP="005E3A90">
      <w:pPr>
        <w:ind w:right="180"/>
        <w:jc w:val="right"/>
        <w:rPr>
          <w:rFonts w:ascii="幼圆" w:eastAsia="幼圆" w:hint="eastAsia"/>
          <w:b/>
          <w:szCs w:val="21"/>
          <w:lang w:val="en-US"/>
        </w:rPr>
      </w:pPr>
      <w:r w:rsidRPr="00227C1C">
        <w:rPr>
          <w:rFonts w:ascii="幼圆" w:eastAsia="幼圆" w:hint="eastAsia"/>
          <w:b/>
          <w:szCs w:val="21"/>
          <w:lang w:val="en-US"/>
        </w:rPr>
        <w:t>XSB-ICO9</w:t>
      </w:r>
    </w:p>
    <w:p w:rsidR="005E3A90" w:rsidRDefault="005E3A90" w:rsidP="005E3A90">
      <w:pPr>
        <w:ind w:right="180"/>
        <w:jc w:val="right"/>
        <w:rPr>
          <w:rFonts w:hint="eastAsia"/>
          <w:sz w:val="18"/>
          <w:szCs w:val="18"/>
          <w:lang w:val="en-US"/>
        </w:rPr>
      </w:pPr>
    </w:p>
    <w:p w:rsidR="005E3A90" w:rsidRPr="005E3A90" w:rsidRDefault="005E3A90" w:rsidP="005E3A90">
      <w:pPr>
        <w:ind w:right="180"/>
        <w:jc w:val="right"/>
        <w:rPr>
          <w:sz w:val="18"/>
          <w:szCs w:val="18"/>
          <w:lang w:val="en-US"/>
        </w:rPr>
      </w:pPr>
    </w:p>
    <w:p w:rsidR="00CD0A2D" w:rsidRPr="008F0A22" w:rsidRDefault="000E39B1" w:rsidP="00C92904">
      <w:pPr>
        <w:autoSpaceDE w:val="0"/>
        <w:autoSpaceDN w:val="0"/>
        <w:adjustRightInd w:val="0"/>
        <w:ind w:firstLineChars="600" w:firstLine="904"/>
        <w:jc w:val="left"/>
        <w:textAlignment w:val="center"/>
        <w:rPr>
          <w:rFonts w:ascii="幼圆" w:eastAsia="幼圆" w:hAnsi="新宋体" w:cs="黑体" w:hint="eastAsia"/>
          <w:b/>
          <w:color w:val="000000"/>
          <w:kern w:val="0"/>
          <w:sz w:val="15"/>
          <w:szCs w:val="15"/>
        </w:rPr>
      </w:pPr>
      <w:r>
        <w:rPr>
          <w:rFonts w:ascii="幼圆" w:eastAsia="幼圆" w:hAnsi="宋体" w:cs="黑体" w:hint="eastAsia"/>
          <w:b/>
          <w:noProof/>
          <w:color w:val="000000"/>
          <w:kern w:val="0"/>
          <w:sz w:val="15"/>
          <w:szCs w:val="15"/>
        </w:rPr>
        <w:drawing>
          <wp:inline distT="0" distB="0" distL="0" distR="0">
            <wp:extent cx="571500" cy="452755"/>
            <wp:effectExtent l="19050" t="0" r="0" b="0"/>
            <wp:docPr id="2" name="图片 2" descr="MC900346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46317[1]"/>
                    <pic:cNvPicPr>
                      <a:picLocks noChangeAspect="1" noChangeArrowheads="1"/>
                    </pic:cNvPicPr>
                  </pic:nvPicPr>
                  <pic:blipFill>
                    <a:blip r:embed="rId7">
                      <a:grayscl/>
                      <a:biLevel thresh="50000"/>
                    </a:blip>
                    <a:srcRect/>
                    <a:stretch>
                      <a:fillRect/>
                    </a:stretch>
                  </pic:blipFill>
                  <pic:spPr bwMode="auto">
                    <a:xfrm>
                      <a:off x="0" y="0"/>
                      <a:ext cx="571500" cy="452755"/>
                    </a:xfrm>
                    <a:prstGeom prst="rect">
                      <a:avLst/>
                    </a:prstGeom>
                    <a:noFill/>
                    <a:ln w="9525">
                      <a:noFill/>
                      <a:miter lim="800000"/>
                      <a:headEnd/>
                      <a:tailEnd/>
                    </a:ln>
                  </pic:spPr>
                </pic:pic>
              </a:graphicData>
            </a:graphic>
          </wp:inline>
        </w:drawing>
      </w:r>
      <w:r w:rsidR="00CD0A2D" w:rsidRPr="0030379F">
        <w:rPr>
          <w:rFonts w:ascii="楷体_GB2312" w:eastAsia="楷体_GB2312" w:cs="黑体" w:hint="eastAsia"/>
          <w:b/>
          <w:color w:val="000000"/>
          <w:kern w:val="0"/>
          <w:sz w:val="32"/>
          <w:szCs w:val="32"/>
        </w:rPr>
        <w:t>安全注意</w:t>
      </w:r>
    </w:p>
    <w:p w:rsidR="00CD0A2D" w:rsidRPr="00644EB9" w:rsidRDefault="00476A77" w:rsidP="00CD0A2D">
      <w:pPr>
        <w:autoSpaceDE w:val="0"/>
        <w:autoSpaceDN w:val="0"/>
        <w:adjustRightInd w:val="0"/>
        <w:spacing w:before="100" w:beforeAutospacing="1" w:after="100" w:afterAutospacing="1"/>
        <w:ind w:firstLineChars="200" w:firstLine="301"/>
        <w:jc w:val="left"/>
        <w:rPr>
          <w:rFonts w:ascii="幼圆" w:eastAsia="幼圆" w:hAnsi="宋体" w:cs="黑体" w:hint="eastAsia"/>
          <w:b/>
          <w:color w:val="000000"/>
          <w:kern w:val="0"/>
          <w:sz w:val="15"/>
          <w:szCs w:val="15"/>
        </w:rPr>
      </w:pPr>
      <w:r w:rsidRPr="008F0A22">
        <w:rPr>
          <w:rFonts w:ascii="幼圆" w:eastAsia="幼圆" w:hAnsi="宋体" w:cs="黑体" w:hint="eastAsia"/>
          <w:b/>
          <w:noProof/>
          <w:color w:val="000000"/>
          <w:kern w:val="0"/>
          <w:sz w:val="15"/>
          <w:szCs w:val="15"/>
        </w:rPr>
        <w:pict>
          <v:shapetype id="_x0000_t202" coordsize="21600,21600" o:spt="202" path="m,l,21600r21600,l21600,xe">
            <v:stroke joinstyle="miter"/>
            <v:path gradientshapeok="t" o:connecttype="rect"/>
          </v:shapetype>
          <v:shape id="_x0000_s1044" type="#_x0000_t202" style="position:absolute;left:0;text-align:left;margin-left:6.15pt;margin-top:3.55pt;width:222.9pt;height:57.45pt;z-index:251658752" strokeweight="2.25pt">
            <v:textbox>
              <w:txbxContent>
                <w:p w:rsidR="00CD0A2D" w:rsidRPr="00F5122E" w:rsidRDefault="00CD0A2D" w:rsidP="00CD0A2D">
                  <w:pPr>
                    <w:textAlignment w:val="center"/>
                    <w:rPr>
                      <w:rFonts w:ascii="楷体_GB2312" w:eastAsia="楷体_GB2312" w:hint="eastAsia"/>
                      <w:sz w:val="28"/>
                      <w:szCs w:val="28"/>
                    </w:rPr>
                  </w:pPr>
                  <w:r w:rsidRPr="006810F2">
                    <w:rPr>
                      <w:rFonts w:ascii="楷体_GB2312" w:eastAsia="楷体_GB2312" w:hAnsi="宋体" w:cs="黑体" w:hint="eastAsia"/>
                      <w:b/>
                      <w:color w:val="000000"/>
                      <w:kern w:val="0"/>
                      <w:sz w:val="18"/>
                      <w:szCs w:val="18"/>
                    </w:rPr>
                    <w:t>请务必遵守下述各条及本产品说明书所记载的注意事项。如果不遵守注意事项进行使用，有导致重大伤害或事故的危险。</w:t>
                  </w:r>
                </w:p>
              </w:txbxContent>
            </v:textbox>
          </v:shape>
        </w:pict>
      </w:r>
      <w:r w:rsidR="00CD0A2D" w:rsidRPr="008F0A22">
        <w:rPr>
          <w:rFonts w:ascii="幼圆" w:eastAsia="幼圆" w:hAnsi="宋体" w:cs="黑体" w:hint="eastAsia"/>
          <w:b/>
          <w:noProof/>
          <w:color w:val="000000"/>
          <w:kern w:val="0"/>
          <w:sz w:val="15"/>
          <w:szCs w:val="15"/>
        </w:rPr>
      </w:r>
      <w:r w:rsidRPr="008F0A22">
        <w:rPr>
          <w:rFonts w:ascii="幼圆" w:eastAsia="幼圆" w:hAnsi="宋体" w:cs="黑体" w:hint="eastAsia"/>
          <w:b/>
          <w:color w:val="000000"/>
          <w:kern w:val="0"/>
          <w:sz w:val="15"/>
          <w:szCs w:val="15"/>
        </w:rPr>
        <w:pict>
          <v:group id="_x0000_s1042" editas="canvas" style="width:199.2pt;height:42.3pt;mso-position-horizontal-relative:char;mso-position-vertical-relative:line" coordorigin="3068,2030" coordsize="4687,103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3068;top:2030;width:4687;height:1039" o:preferrelative="f">
              <v:fill o:detectmouseclick="t"/>
              <v:path o:extrusionok="t" o:connecttype="none"/>
              <o:lock v:ext="edit" text="t"/>
            </v:shape>
            <w10:anchorlock/>
          </v:group>
        </w:pict>
      </w:r>
    </w:p>
    <w:p w:rsidR="00CD0A2D" w:rsidRPr="008F0A22" w:rsidRDefault="00CD0A2D" w:rsidP="000E39B1">
      <w:pPr>
        <w:numPr>
          <w:ilvl w:val="0"/>
          <w:numId w:val="4"/>
        </w:numPr>
        <w:autoSpaceDE w:val="0"/>
        <w:autoSpaceDN w:val="0"/>
        <w:adjustRightInd w:val="0"/>
        <w:spacing w:beforeLines="-20" w:beforeAutospacing="1"/>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t>请不要使用在原子能设备、医疗器械等与生命相关的设备上。</w:t>
      </w:r>
    </w:p>
    <w:p w:rsidR="00CD0A2D" w:rsidRPr="008F0A22" w:rsidRDefault="00CD0A2D" w:rsidP="00CD0A2D">
      <w:pPr>
        <w:numPr>
          <w:ilvl w:val="0"/>
          <w:numId w:val="4"/>
        </w:numPr>
        <w:autoSpaceDE w:val="0"/>
        <w:autoSpaceDN w:val="0"/>
        <w:adjustRightInd w:val="0"/>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t>本仪表没有电源保险丝，请在本仪表电源供电回路中设置保险丝等安全断路器件。</w:t>
      </w:r>
    </w:p>
    <w:p w:rsidR="00CD0A2D" w:rsidRPr="008F0A22" w:rsidRDefault="00CD0A2D" w:rsidP="00CD0A2D">
      <w:pPr>
        <w:numPr>
          <w:ilvl w:val="0"/>
          <w:numId w:val="4"/>
        </w:numPr>
        <w:autoSpaceDE w:val="0"/>
        <w:autoSpaceDN w:val="0"/>
        <w:adjustRightInd w:val="0"/>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t>请不要在本产品所提供的规格范围之外使用。</w:t>
      </w:r>
    </w:p>
    <w:p w:rsidR="00CD0A2D" w:rsidRPr="008F0A22" w:rsidRDefault="00CD0A2D" w:rsidP="00CD0A2D">
      <w:pPr>
        <w:numPr>
          <w:ilvl w:val="0"/>
          <w:numId w:val="4"/>
        </w:numPr>
        <w:autoSpaceDE w:val="0"/>
        <w:autoSpaceDN w:val="0"/>
        <w:adjustRightInd w:val="0"/>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lastRenderedPageBreak/>
        <w:t>请不要使用在易燃易爆的场所。</w:t>
      </w:r>
    </w:p>
    <w:p w:rsidR="00CD0A2D" w:rsidRPr="008F0A22" w:rsidRDefault="00CD0A2D" w:rsidP="00CD0A2D">
      <w:pPr>
        <w:numPr>
          <w:ilvl w:val="0"/>
          <w:numId w:val="4"/>
        </w:numPr>
        <w:autoSpaceDE w:val="0"/>
        <w:autoSpaceDN w:val="0"/>
        <w:adjustRightInd w:val="0"/>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t>请避免安装在发热量大的仪表（加热器、变压器、大功率电阻）的正上方。</w:t>
      </w:r>
    </w:p>
    <w:p w:rsidR="00CD0A2D" w:rsidRPr="008F0A22" w:rsidRDefault="00CD0A2D" w:rsidP="00CD0A2D">
      <w:pPr>
        <w:numPr>
          <w:ilvl w:val="0"/>
          <w:numId w:val="4"/>
        </w:numPr>
        <w:autoSpaceDE w:val="0"/>
        <w:autoSpaceDN w:val="0"/>
        <w:adjustRightInd w:val="0"/>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t>周围温度为50℃以上时，请用强制风扇或冷却机冷却，但是，不要让冷却空气直接吹到本仪表。</w:t>
      </w:r>
    </w:p>
    <w:p w:rsidR="00CD0A2D" w:rsidRPr="008F0A22" w:rsidRDefault="00CD0A2D" w:rsidP="00CD0A2D">
      <w:pPr>
        <w:numPr>
          <w:ilvl w:val="0"/>
          <w:numId w:val="4"/>
        </w:numPr>
        <w:autoSpaceDE w:val="0"/>
        <w:autoSpaceDN w:val="0"/>
        <w:adjustRightInd w:val="0"/>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t>对于盘装仪表，为了避免用户接近电源端子等高压部分，请在最终设备上采取必要措施。</w:t>
      </w:r>
    </w:p>
    <w:p w:rsidR="00CD0A2D" w:rsidRPr="008F0A22" w:rsidRDefault="00CD0A2D" w:rsidP="00CD0A2D">
      <w:pPr>
        <w:numPr>
          <w:ilvl w:val="0"/>
          <w:numId w:val="4"/>
        </w:numPr>
        <w:autoSpaceDE w:val="0"/>
        <w:autoSpaceDN w:val="0"/>
        <w:adjustRightInd w:val="0"/>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t>本产品的安装、调试、维护应由具备资质的工程技术人员进行。</w:t>
      </w:r>
    </w:p>
    <w:p w:rsidR="00CD0A2D" w:rsidRPr="008F0A22" w:rsidRDefault="00CD0A2D" w:rsidP="00CD0A2D">
      <w:pPr>
        <w:numPr>
          <w:ilvl w:val="0"/>
          <w:numId w:val="4"/>
        </w:numPr>
        <w:autoSpaceDE w:val="0"/>
        <w:autoSpaceDN w:val="0"/>
        <w:adjustRightInd w:val="0"/>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t>如果本产品的故障或异常有可能导致系统重大事故，请在外部设置适当的保护电路，以防止事故发生。</w:t>
      </w:r>
    </w:p>
    <w:p w:rsidR="00CD0A2D" w:rsidRPr="008F0A22" w:rsidRDefault="00CD0A2D" w:rsidP="00CD0A2D">
      <w:pPr>
        <w:numPr>
          <w:ilvl w:val="0"/>
          <w:numId w:val="4"/>
        </w:numPr>
        <w:autoSpaceDE w:val="0"/>
        <w:autoSpaceDN w:val="0"/>
        <w:adjustRightInd w:val="0"/>
        <w:jc w:val="left"/>
        <w:rPr>
          <w:rFonts w:ascii="幼圆" w:eastAsia="幼圆" w:hAnsi="新宋体" w:cs="黑体" w:hint="eastAsia"/>
          <w:color w:val="000000"/>
          <w:kern w:val="0"/>
          <w:sz w:val="15"/>
          <w:szCs w:val="15"/>
        </w:rPr>
      </w:pPr>
      <w:r w:rsidRPr="008F0A22">
        <w:rPr>
          <w:rFonts w:ascii="幼圆" w:eastAsia="幼圆" w:hAnsi="新宋体" w:cs="黑体" w:hint="eastAsia"/>
          <w:color w:val="000000"/>
          <w:kern w:val="0"/>
          <w:sz w:val="15"/>
          <w:szCs w:val="15"/>
        </w:rPr>
        <w:t>本公司不承担除产品本身以外的任何直接或间接损失。</w:t>
      </w:r>
    </w:p>
    <w:p w:rsidR="00AC6845" w:rsidRDefault="00CD0A2D" w:rsidP="00AC6845">
      <w:pPr>
        <w:numPr>
          <w:ilvl w:val="0"/>
          <w:numId w:val="4"/>
        </w:numPr>
        <w:jc w:val="left"/>
        <w:rPr>
          <w:rFonts w:ascii="幼圆" w:eastAsia="幼圆" w:hAnsi="新宋体" w:cs="黑体"/>
          <w:color w:val="000000"/>
          <w:kern w:val="0"/>
          <w:sz w:val="15"/>
          <w:szCs w:val="15"/>
        </w:rPr>
        <w:sectPr w:rsidR="00AC6845">
          <w:headerReference w:type="default" r:id="rId8"/>
          <w:pgSz w:w="5954" w:h="8392"/>
          <w:pgMar w:top="851" w:right="680" w:bottom="567" w:left="680" w:header="567" w:footer="737" w:gutter="0"/>
          <w:pgNumType w:start="1"/>
          <w:cols w:space="720"/>
          <w:docGrid w:type="lines" w:linePitch="312"/>
        </w:sectPr>
      </w:pPr>
      <w:r w:rsidRPr="008F0A22">
        <w:rPr>
          <w:rFonts w:ascii="幼圆" w:eastAsia="幼圆" w:hAnsi="新宋体" w:cs="黑体" w:hint="eastAsia"/>
          <w:color w:val="000000"/>
          <w:kern w:val="0"/>
          <w:sz w:val="15"/>
          <w:szCs w:val="15"/>
        </w:rPr>
        <w:t>本公司保留未经通知即更改产品说明书的权利。</w:t>
      </w:r>
    </w:p>
    <w:p w:rsidR="00AC6845" w:rsidRDefault="00C93AAE" w:rsidP="00AC6845">
      <w:pPr>
        <w:ind w:left="420"/>
        <w:jc w:val="left"/>
        <w:rPr>
          <w:rFonts w:ascii="幼圆" w:eastAsia="幼圆"/>
          <w:b/>
          <w:sz w:val="28"/>
        </w:rPr>
      </w:pPr>
      <w:r w:rsidRPr="00C92904">
        <w:rPr>
          <w:rFonts w:ascii="幼圆" w:eastAsia="幼圆" w:hint="eastAsia"/>
          <w:b/>
        </w:rPr>
        <w:lastRenderedPageBreak/>
        <w:pict>
          <v:shape id="_x0000_s1026" type="#_x0000_t202" style="position:absolute;left:0;text-align:left;margin-left:3in;margin-top:34.6pt;width:3.55pt;height:3.55pt;z-index:251657728" filled="f" stroked="f">
            <v:textbox style="mso-next-textbox:#_x0000_s1026" inset="0,0,0,0">
              <w:txbxContent>
                <w:p w:rsidR="00EF4A47" w:rsidRPr="00C93AAE" w:rsidRDefault="00EF4A47" w:rsidP="00C93AAE">
                  <w:pPr>
                    <w:rPr>
                      <w:rFonts w:hint="eastAsia"/>
                      <w:szCs w:val="15"/>
                    </w:rPr>
                  </w:pPr>
                </w:p>
              </w:txbxContent>
            </v:textbox>
          </v:shape>
        </w:pict>
      </w:r>
    </w:p>
    <w:p w:rsidR="00EF4A47" w:rsidRDefault="00AC6845" w:rsidP="00AC6845">
      <w:pPr>
        <w:ind w:left="420"/>
        <w:jc w:val="center"/>
        <w:rPr>
          <w:rFonts w:hint="eastAsia"/>
          <w:sz w:val="28"/>
        </w:rPr>
      </w:pPr>
      <w:r>
        <w:rPr>
          <w:rFonts w:ascii="幼圆" w:eastAsia="幼圆"/>
          <w:b/>
          <w:sz w:val="28"/>
        </w:rPr>
        <w:br w:type="page"/>
      </w:r>
      <w:r w:rsidR="00EF4A47" w:rsidRPr="00C92904">
        <w:rPr>
          <w:rFonts w:ascii="幼圆" w:eastAsia="幼圆" w:hint="eastAsia"/>
          <w:b/>
          <w:sz w:val="28"/>
        </w:rPr>
        <w:lastRenderedPageBreak/>
        <w:t>目    录</w:t>
      </w:r>
    </w:p>
    <w:bookmarkStart w:id="0" w:name="_Toc176855617"/>
    <w:p w:rsidR="00EF4A47" w:rsidRDefault="00EF4A47">
      <w:pPr>
        <w:pStyle w:val="10"/>
        <w:tabs>
          <w:tab w:val="right" w:leader="dot" w:pos="4584"/>
        </w:tabs>
        <w:rPr>
          <w:rFonts w:ascii="Calibri" w:hAnsi="Calibri"/>
          <w:szCs w:val="22"/>
          <w:lang w:val="en-US" w:eastAsia="zh-CN"/>
        </w:rPr>
      </w:pPr>
      <w:r>
        <w:rPr>
          <w:sz w:val="18"/>
          <w:szCs w:val="18"/>
        </w:rPr>
        <w:fldChar w:fldCharType="begin"/>
      </w:r>
      <w:r>
        <w:rPr>
          <w:sz w:val="18"/>
          <w:szCs w:val="18"/>
        </w:rPr>
        <w:instrText xml:space="preserve"> TOC \o "1-3" \h \z \u </w:instrText>
      </w:r>
      <w:r>
        <w:rPr>
          <w:sz w:val="18"/>
          <w:szCs w:val="18"/>
        </w:rPr>
        <w:fldChar w:fldCharType="separate"/>
      </w:r>
      <w:hyperlink w:anchor="_Toc276367904" w:history="1">
        <w:r>
          <w:rPr>
            <w:rStyle w:val="a4"/>
            <w:rFonts w:ascii="幼圆" w:eastAsia="幼圆"/>
            <w:color w:val="auto"/>
            <w:lang w:val="en-US" w:eastAsia="zh-CN"/>
          </w:rPr>
          <w:t>1.</w:t>
        </w:r>
        <w:r>
          <w:rPr>
            <w:rStyle w:val="a4"/>
            <w:rFonts w:ascii="幼圆" w:eastAsia="幼圆" w:hint="eastAsia"/>
            <w:color w:val="auto"/>
            <w:lang w:val="en-US" w:eastAsia="zh-CN"/>
          </w:rPr>
          <w:t>概述</w:t>
        </w:r>
        <w:r>
          <w:rPr>
            <w:lang w:val="en-US" w:eastAsia="zh-CN"/>
          </w:rPr>
          <w:tab/>
        </w:r>
        <w:r>
          <w:rPr>
            <w:lang w:val="en-US" w:eastAsia="zh-CN"/>
          </w:rPr>
          <w:fldChar w:fldCharType="begin"/>
        </w:r>
        <w:r>
          <w:rPr>
            <w:lang w:val="en-US" w:eastAsia="zh-CN"/>
          </w:rPr>
          <w:instrText xml:space="preserve"> PAGEREF _Toc276367904 \h </w:instrText>
        </w:r>
        <w:r w:rsidR="00445715">
          <w:rPr>
            <w:lang w:val="en-US" w:eastAsia="zh-CN"/>
          </w:rPr>
        </w:r>
        <w:r>
          <w:rPr>
            <w:lang w:val="en-US" w:eastAsia="zh-CN"/>
          </w:rPr>
          <w:fldChar w:fldCharType="separate"/>
        </w:r>
        <w:r w:rsidR="00227C1C">
          <w:rPr>
            <w:noProof/>
            <w:lang w:val="en-US" w:eastAsia="zh-CN"/>
          </w:rPr>
          <w:t>1</w:t>
        </w:r>
        <w:r>
          <w:rPr>
            <w:lang w:val="en-US" w:eastAsia="zh-CN"/>
          </w:rPr>
          <w:fldChar w:fldCharType="end"/>
        </w:r>
      </w:hyperlink>
    </w:p>
    <w:p w:rsidR="00EF4A47" w:rsidRDefault="00EF4A47">
      <w:pPr>
        <w:pStyle w:val="10"/>
        <w:tabs>
          <w:tab w:val="right" w:leader="dot" w:pos="4584"/>
        </w:tabs>
        <w:rPr>
          <w:rFonts w:ascii="Calibri" w:hAnsi="Calibri"/>
          <w:szCs w:val="22"/>
          <w:lang w:val="en-US" w:eastAsia="zh-CN"/>
        </w:rPr>
      </w:pPr>
      <w:hyperlink w:anchor="_Toc276367905" w:history="1">
        <w:r>
          <w:rPr>
            <w:rStyle w:val="a4"/>
            <w:rFonts w:ascii="幼圆" w:eastAsia="幼圆"/>
            <w:color w:val="auto"/>
            <w:lang w:val="en-US" w:eastAsia="zh-CN"/>
          </w:rPr>
          <w:t>2.</w:t>
        </w:r>
        <w:r>
          <w:rPr>
            <w:rStyle w:val="a4"/>
            <w:rFonts w:ascii="幼圆" w:eastAsia="幼圆" w:hint="eastAsia"/>
            <w:color w:val="auto"/>
            <w:lang w:val="en-US" w:eastAsia="zh-CN"/>
          </w:rPr>
          <w:t>技术规格</w:t>
        </w:r>
        <w:r>
          <w:rPr>
            <w:lang w:val="en-US" w:eastAsia="zh-CN"/>
          </w:rPr>
          <w:tab/>
        </w:r>
        <w:r>
          <w:rPr>
            <w:lang w:val="en-US" w:eastAsia="zh-CN"/>
          </w:rPr>
          <w:fldChar w:fldCharType="begin"/>
        </w:r>
        <w:r>
          <w:rPr>
            <w:lang w:val="en-US" w:eastAsia="zh-CN"/>
          </w:rPr>
          <w:instrText xml:space="preserve"> PAGEREF _Toc276367905 \h </w:instrText>
        </w:r>
        <w:r w:rsidR="00445715">
          <w:rPr>
            <w:lang w:val="en-US" w:eastAsia="zh-CN"/>
          </w:rPr>
        </w:r>
        <w:r>
          <w:rPr>
            <w:lang w:val="en-US" w:eastAsia="zh-CN"/>
          </w:rPr>
          <w:fldChar w:fldCharType="separate"/>
        </w:r>
        <w:r w:rsidR="00227C1C">
          <w:rPr>
            <w:noProof/>
            <w:lang w:val="en-US" w:eastAsia="zh-CN"/>
          </w:rPr>
          <w:t>1</w:t>
        </w:r>
        <w:r>
          <w:rPr>
            <w:lang w:val="en-US" w:eastAsia="zh-CN"/>
          </w:rPr>
          <w:fldChar w:fldCharType="end"/>
        </w:r>
      </w:hyperlink>
    </w:p>
    <w:p w:rsidR="00EF4A47" w:rsidRDefault="00EF4A47">
      <w:pPr>
        <w:pStyle w:val="10"/>
        <w:tabs>
          <w:tab w:val="right" w:leader="dot" w:pos="4584"/>
        </w:tabs>
        <w:rPr>
          <w:rFonts w:ascii="Calibri" w:hAnsi="Calibri"/>
          <w:szCs w:val="22"/>
          <w:lang w:val="en-US" w:eastAsia="zh-CN"/>
        </w:rPr>
      </w:pPr>
      <w:hyperlink w:anchor="_Toc276367906" w:history="1">
        <w:r>
          <w:rPr>
            <w:rStyle w:val="a4"/>
            <w:rFonts w:ascii="幼圆" w:eastAsia="幼圆"/>
            <w:color w:val="auto"/>
            <w:lang w:val="en-US" w:eastAsia="zh-CN"/>
          </w:rPr>
          <w:t>3.</w:t>
        </w:r>
        <w:r>
          <w:rPr>
            <w:rStyle w:val="a4"/>
            <w:rFonts w:ascii="幼圆" w:eastAsia="幼圆" w:hint="eastAsia"/>
            <w:color w:val="auto"/>
            <w:lang w:val="en-US" w:eastAsia="zh-CN"/>
          </w:rPr>
          <w:t>面板及按键说明</w:t>
        </w:r>
        <w:r>
          <w:rPr>
            <w:lang w:val="en-US" w:eastAsia="zh-CN"/>
          </w:rPr>
          <w:tab/>
        </w:r>
        <w:r>
          <w:rPr>
            <w:lang w:val="en-US" w:eastAsia="zh-CN"/>
          </w:rPr>
          <w:fldChar w:fldCharType="begin"/>
        </w:r>
        <w:r>
          <w:rPr>
            <w:lang w:val="en-US" w:eastAsia="zh-CN"/>
          </w:rPr>
          <w:instrText xml:space="preserve"> PAGEREF _Toc276367906 \h </w:instrText>
        </w:r>
        <w:r w:rsidR="00445715">
          <w:rPr>
            <w:lang w:val="en-US" w:eastAsia="zh-CN"/>
          </w:rPr>
        </w:r>
        <w:r>
          <w:rPr>
            <w:lang w:val="en-US" w:eastAsia="zh-CN"/>
          </w:rPr>
          <w:fldChar w:fldCharType="separate"/>
        </w:r>
        <w:r w:rsidR="00227C1C">
          <w:rPr>
            <w:noProof/>
            <w:lang w:val="en-US" w:eastAsia="zh-CN"/>
          </w:rPr>
          <w:t>3</w:t>
        </w:r>
        <w:r>
          <w:rPr>
            <w:lang w:val="en-US" w:eastAsia="zh-CN"/>
          </w:rPr>
          <w:fldChar w:fldCharType="end"/>
        </w:r>
      </w:hyperlink>
    </w:p>
    <w:p w:rsidR="00EF4A47" w:rsidRDefault="00EF4A47">
      <w:pPr>
        <w:pStyle w:val="10"/>
        <w:tabs>
          <w:tab w:val="right" w:leader="dot" w:pos="4584"/>
        </w:tabs>
        <w:rPr>
          <w:rFonts w:ascii="Calibri" w:hAnsi="Calibri" w:hint="eastAsia"/>
          <w:color w:val="FF0000"/>
          <w:szCs w:val="22"/>
          <w:lang w:val="en-US" w:eastAsia="zh-CN"/>
        </w:rPr>
      </w:pPr>
      <w:hyperlink w:anchor="_Toc276367907" w:history="1">
        <w:r>
          <w:rPr>
            <w:rStyle w:val="a4"/>
            <w:rFonts w:ascii="幼圆" w:eastAsia="幼圆"/>
            <w:color w:val="auto"/>
            <w:lang w:val="en-US" w:eastAsia="zh-CN"/>
          </w:rPr>
          <w:t>4.</w:t>
        </w:r>
        <w:r>
          <w:rPr>
            <w:rStyle w:val="a4"/>
            <w:rFonts w:ascii="幼圆" w:eastAsia="幼圆" w:hint="eastAsia"/>
            <w:color w:val="auto"/>
            <w:lang w:val="en-US" w:eastAsia="zh-CN"/>
          </w:rPr>
          <w:t>外形图及后面板说明</w:t>
        </w:r>
        <w:r>
          <w:rPr>
            <w:lang w:val="en-US" w:eastAsia="zh-CN"/>
          </w:rPr>
          <w:tab/>
        </w:r>
        <w:r>
          <w:rPr>
            <w:rFonts w:hint="eastAsia"/>
            <w:lang w:val="en-US" w:eastAsia="zh-CN"/>
          </w:rPr>
          <w:t>4</w:t>
        </w:r>
      </w:hyperlink>
    </w:p>
    <w:p w:rsidR="00EF4A47" w:rsidRDefault="00EF4A47">
      <w:pPr>
        <w:pStyle w:val="10"/>
        <w:tabs>
          <w:tab w:val="right" w:leader="dot" w:pos="4584"/>
        </w:tabs>
        <w:rPr>
          <w:rFonts w:ascii="Calibri" w:hAnsi="Calibri"/>
          <w:szCs w:val="22"/>
          <w:lang w:val="en-US" w:eastAsia="zh-CN"/>
        </w:rPr>
      </w:pPr>
      <w:hyperlink w:anchor="_Toc276367908" w:history="1">
        <w:r>
          <w:rPr>
            <w:rStyle w:val="a4"/>
            <w:rFonts w:ascii="幼圆" w:eastAsia="幼圆"/>
            <w:lang w:val="en-US" w:eastAsia="zh-CN"/>
          </w:rPr>
          <w:t>5.</w:t>
        </w:r>
        <w:r>
          <w:rPr>
            <w:rStyle w:val="a4"/>
            <w:rFonts w:ascii="幼圆" w:eastAsia="幼圆" w:hint="eastAsia"/>
            <w:lang w:val="en-US" w:eastAsia="zh-CN"/>
          </w:rPr>
          <w:t>功能设置</w:t>
        </w:r>
        <w:r>
          <w:rPr>
            <w:lang w:val="en-US" w:eastAsia="zh-CN"/>
          </w:rPr>
          <w:tab/>
        </w:r>
        <w:r>
          <w:rPr>
            <w:lang w:val="en-US" w:eastAsia="zh-CN"/>
          </w:rPr>
          <w:fldChar w:fldCharType="begin"/>
        </w:r>
        <w:r>
          <w:rPr>
            <w:lang w:val="en-US" w:eastAsia="zh-CN"/>
          </w:rPr>
          <w:instrText xml:space="preserve"> PAGEREF _Toc276367908 \h </w:instrText>
        </w:r>
        <w:r w:rsidR="00445715">
          <w:rPr>
            <w:lang w:val="en-US" w:eastAsia="zh-CN"/>
          </w:rPr>
        </w:r>
        <w:r>
          <w:rPr>
            <w:lang w:val="en-US" w:eastAsia="zh-CN"/>
          </w:rPr>
          <w:fldChar w:fldCharType="separate"/>
        </w:r>
        <w:r w:rsidR="00227C1C">
          <w:rPr>
            <w:noProof/>
            <w:lang w:val="en-US" w:eastAsia="zh-CN"/>
          </w:rPr>
          <w:t>7</w:t>
        </w:r>
        <w:r>
          <w:rPr>
            <w:lang w:val="en-US" w:eastAsia="zh-CN"/>
          </w:rPr>
          <w:fldChar w:fldCharType="end"/>
        </w:r>
      </w:hyperlink>
    </w:p>
    <w:p w:rsidR="00EF4A47" w:rsidRDefault="00EF4A47">
      <w:pPr>
        <w:pStyle w:val="10"/>
        <w:tabs>
          <w:tab w:val="right" w:leader="dot" w:pos="4584"/>
        </w:tabs>
        <w:rPr>
          <w:rFonts w:ascii="Calibri" w:hAnsi="Calibri"/>
          <w:szCs w:val="22"/>
          <w:lang w:val="en-US" w:eastAsia="zh-CN"/>
        </w:rPr>
      </w:pPr>
      <w:hyperlink w:anchor="_Toc276367909" w:history="1">
        <w:r>
          <w:rPr>
            <w:rStyle w:val="a4"/>
            <w:rFonts w:ascii="幼圆" w:eastAsia="幼圆"/>
            <w:lang w:val="en-US" w:eastAsia="zh-CN"/>
          </w:rPr>
          <w:t>6.</w:t>
        </w:r>
        <w:r>
          <w:rPr>
            <w:rStyle w:val="a4"/>
            <w:rFonts w:ascii="幼圆" w:eastAsia="幼圆" w:hint="eastAsia"/>
            <w:lang w:val="en-US" w:eastAsia="zh-CN"/>
          </w:rPr>
          <w:t>自动调校</w:t>
        </w:r>
        <w:r>
          <w:rPr>
            <w:lang w:val="en-US" w:eastAsia="zh-CN"/>
          </w:rPr>
          <w:tab/>
        </w:r>
        <w:r>
          <w:rPr>
            <w:lang w:val="en-US" w:eastAsia="zh-CN"/>
          </w:rPr>
          <w:fldChar w:fldCharType="begin"/>
        </w:r>
        <w:r>
          <w:rPr>
            <w:lang w:val="en-US" w:eastAsia="zh-CN"/>
          </w:rPr>
          <w:instrText xml:space="preserve"> PAGEREF _Toc276367909 \h </w:instrText>
        </w:r>
        <w:r w:rsidR="00445715">
          <w:rPr>
            <w:lang w:val="en-US" w:eastAsia="zh-CN"/>
          </w:rPr>
        </w:r>
        <w:r>
          <w:rPr>
            <w:lang w:val="en-US" w:eastAsia="zh-CN"/>
          </w:rPr>
          <w:fldChar w:fldCharType="separate"/>
        </w:r>
        <w:r w:rsidR="00227C1C">
          <w:rPr>
            <w:noProof/>
            <w:lang w:val="en-US" w:eastAsia="zh-CN"/>
          </w:rPr>
          <w:t>17</w:t>
        </w:r>
        <w:r>
          <w:rPr>
            <w:lang w:val="en-US" w:eastAsia="zh-CN"/>
          </w:rPr>
          <w:fldChar w:fldCharType="end"/>
        </w:r>
      </w:hyperlink>
    </w:p>
    <w:p w:rsidR="00EF4A47" w:rsidRDefault="00EF4A47">
      <w:pPr>
        <w:pStyle w:val="10"/>
        <w:tabs>
          <w:tab w:val="right" w:leader="dot" w:pos="4584"/>
        </w:tabs>
        <w:rPr>
          <w:rFonts w:ascii="Calibri" w:hAnsi="Calibri"/>
          <w:szCs w:val="22"/>
          <w:lang w:val="en-US" w:eastAsia="zh-CN"/>
        </w:rPr>
      </w:pPr>
      <w:hyperlink w:anchor="_Toc276367910" w:history="1">
        <w:r>
          <w:rPr>
            <w:rStyle w:val="a4"/>
            <w:rFonts w:ascii="幼圆" w:eastAsia="幼圆"/>
            <w:lang w:val="en-US" w:eastAsia="zh-CN"/>
          </w:rPr>
          <w:t>7.</w:t>
        </w:r>
        <w:r>
          <w:rPr>
            <w:rStyle w:val="a4"/>
            <w:rFonts w:ascii="幼圆" w:eastAsia="幼圆" w:hint="eastAsia"/>
            <w:lang w:val="en-US" w:eastAsia="zh-CN"/>
          </w:rPr>
          <w:t>比较控制输出设置</w:t>
        </w:r>
        <w:r>
          <w:rPr>
            <w:lang w:val="en-US" w:eastAsia="zh-CN"/>
          </w:rPr>
          <w:tab/>
        </w:r>
        <w:r>
          <w:rPr>
            <w:lang w:val="en-US" w:eastAsia="zh-CN"/>
          </w:rPr>
          <w:fldChar w:fldCharType="begin"/>
        </w:r>
        <w:r>
          <w:rPr>
            <w:lang w:val="en-US" w:eastAsia="zh-CN"/>
          </w:rPr>
          <w:instrText xml:space="preserve"> PAGEREF _Toc276367910 \h </w:instrText>
        </w:r>
        <w:r w:rsidR="00445715">
          <w:rPr>
            <w:lang w:val="en-US" w:eastAsia="zh-CN"/>
          </w:rPr>
        </w:r>
        <w:r>
          <w:rPr>
            <w:lang w:val="en-US" w:eastAsia="zh-CN"/>
          </w:rPr>
          <w:fldChar w:fldCharType="separate"/>
        </w:r>
        <w:r w:rsidR="00227C1C">
          <w:rPr>
            <w:noProof/>
            <w:lang w:val="en-US" w:eastAsia="zh-CN"/>
          </w:rPr>
          <w:t>17</w:t>
        </w:r>
        <w:r>
          <w:rPr>
            <w:lang w:val="en-US" w:eastAsia="zh-CN"/>
          </w:rPr>
          <w:fldChar w:fldCharType="end"/>
        </w:r>
      </w:hyperlink>
    </w:p>
    <w:p w:rsidR="00EF4A47" w:rsidRDefault="00EF4A47">
      <w:pPr>
        <w:pStyle w:val="10"/>
        <w:tabs>
          <w:tab w:val="right" w:leader="dot" w:pos="4584"/>
        </w:tabs>
        <w:rPr>
          <w:rFonts w:ascii="Calibri" w:hAnsi="Calibri"/>
          <w:szCs w:val="22"/>
          <w:lang w:val="en-US" w:eastAsia="zh-CN"/>
        </w:rPr>
      </w:pPr>
      <w:hyperlink w:anchor="_Toc276367911" w:history="1">
        <w:r>
          <w:rPr>
            <w:rStyle w:val="a4"/>
            <w:rFonts w:ascii="幼圆" w:eastAsia="幼圆"/>
            <w:lang w:val="en-US" w:eastAsia="zh-CN"/>
          </w:rPr>
          <w:t>8.</w:t>
        </w:r>
        <w:r>
          <w:rPr>
            <w:rStyle w:val="a4"/>
            <w:rFonts w:ascii="幼圆" w:eastAsia="幼圆" w:hint="eastAsia"/>
            <w:lang w:val="en-US" w:eastAsia="zh-CN"/>
          </w:rPr>
          <w:t>输出选配件</w:t>
        </w:r>
        <w:r>
          <w:rPr>
            <w:lang w:val="en-US" w:eastAsia="zh-CN"/>
          </w:rPr>
          <w:tab/>
        </w:r>
        <w:r>
          <w:rPr>
            <w:lang w:val="en-US" w:eastAsia="zh-CN"/>
          </w:rPr>
          <w:fldChar w:fldCharType="begin"/>
        </w:r>
        <w:r>
          <w:rPr>
            <w:lang w:val="en-US" w:eastAsia="zh-CN"/>
          </w:rPr>
          <w:instrText xml:space="preserve"> PAGEREF _Toc276367911 \h </w:instrText>
        </w:r>
        <w:r w:rsidR="00445715">
          <w:rPr>
            <w:lang w:val="en-US" w:eastAsia="zh-CN"/>
          </w:rPr>
        </w:r>
        <w:r>
          <w:rPr>
            <w:lang w:val="en-US" w:eastAsia="zh-CN"/>
          </w:rPr>
          <w:fldChar w:fldCharType="separate"/>
        </w:r>
        <w:r w:rsidR="00227C1C">
          <w:rPr>
            <w:noProof/>
            <w:lang w:val="en-US" w:eastAsia="zh-CN"/>
          </w:rPr>
          <w:t>23</w:t>
        </w:r>
        <w:r>
          <w:rPr>
            <w:lang w:val="en-US" w:eastAsia="zh-CN"/>
          </w:rPr>
          <w:fldChar w:fldCharType="end"/>
        </w:r>
      </w:hyperlink>
    </w:p>
    <w:p w:rsidR="00EF4A47" w:rsidRDefault="00EF4A47">
      <w:pPr>
        <w:pStyle w:val="10"/>
        <w:tabs>
          <w:tab w:val="right" w:leader="dot" w:pos="4584"/>
        </w:tabs>
        <w:rPr>
          <w:rFonts w:ascii="Calibri" w:hAnsi="Calibri"/>
          <w:szCs w:val="22"/>
          <w:lang w:val="en-US" w:eastAsia="zh-CN"/>
        </w:rPr>
      </w:pPr>
      <w:hyperlink w:anchor="_Toc276367912" w:history="1">
        <w:r>
          <w:rPr>
            <w:rStyle w:val="a4"/>
            <w:rFonts w:ascii="幼圆" w:eastAsia="幼圆"/>
            <w:lang w:val="en-US" w:eastAsia="zh-CN"/>
          </w:rPr>
          <w:t>9.</w:t>
        </w:r>
        <w:r>
          <w:rPr>
            <w:rStyle w:val="a4"/>
            <w:rFonts w:ascii="幼圆" w:eastAsia="幼圆" w:hint="eastAsia"/>
            <w:lang w:val="en-US" w:eastAsia="zh-CN"/>
          </w:rPr>
          <w:t>抗干扰措施</w:t>
        </w:r>
        <w:r>
          <w:rPr>
            <w:lang w:val="en-US" w:eastAsia="zh-CN"/>
          </w:rPr>
          <w:tab/>
        </w:r>
        <w:r>
          <w:rPr>
            <w:lang w:val="en-US" w:eastAsia="zh-CN"/>
          </w:rPr>
          <w:fldChar w:fldCharType="begin"/>
        </w:r>
        <w:r>
          <w:rPr>
            <w:lang w:val="en-US" w:eastAsia="zh-CN"/>
          </w:rPr>
          <w:instrText xml:space="preserve"> PAGEREF _Toc276367912 \h </w:instrText>
        </w:r>
        <w:r w:rsidR="00445715">
          <w:rPr>
            <w:lang w:val="en-US" w:eastAsia="zh-CN"/>
          </w:rPr>
        </w:r>
        <w:r>
          <w:rPr>
            <w:lang w:val="en-US" w:eastAsia="zh-CN"/>
          </w:rPr>
          <w:fldChar w:fldCharType="separate"/>
        </w:r>
        <w:r w:rsidR="00227C1C">
          <w:rPr>
            <w:noProof/>
            <w:lang w:val="en-US" w:eastAsia="zh-CN"/>
          </w:rPr>
          <w:t>28</w:t>
        </w:r>
        <w:r>
          <w:rPr>
            <w:lang w:val="en-US" w:eastAsia="zh-CN"/>
          </w:rPr>
          <w:fldChar w:fldCharType="end"/>
        </w:r>
      </w:hyperlink>
    </w:p>
    <w:p w:rsidR="00EF4A47" w:rsidRDefault="00EF4A47">
      <w:pPr>
        <w:pStyle w:val="10"/>
        <w:tabs>
          <w:tab w:val="right" w:leader="dot" w:pos="4584"/>
        </w:tabs>
        <w:rPr>
          <w:rFonts w:ascii="Calibri" w:hAnsi="Calibri"/>
          <w:szCs w:val="22"/>
          <w:lang w:val="en-US" w:eastAsia="zh-CN"/>
        </w:rPr>
      </w:pPr>
      <w:hyperlink w:anchor="_Toc276367913" w:history="1">
        <w:r>
          <w:rPr>
            <w:rStyle w:val="a4"/>
            <w:rFonts w:ascii="幼圆" w:eastAsia="幼圆"/>
            <w:lang w:val="en-US" w:eastAsia="zh-CN"/>
          </w:rPr>
          <w:t>10.</w:t>
        </w:r>
        <w:r>
          <w:rPr>
            <w:rStyle w:val="a4"/>
            <w:rFonts w:ascii="幼圆" w:eastAsia="幼圆" w:hint="eastAsia"/>
            <w:lang w:val="en-US" w:eastAsia="zh-CN"/>
          </w:rPr>
          <w:t>常见问题及接地处理</w:t>
        </w:r>
        <w:r>
          <w:rPr>
            <w:lang w:val="en-US" w:eastAsia="zh-CN"/>
          </w:rPr>
          <w:tab/>
        </w:r>
        <w:r>
          <w:rPr>
            <w:lang w:val="en-US" w:eastAsia="zh-CN"/>
          </w:rPr>
          <w:fldChar w:fldCharType="begin"/>
        </w:r>
        <w:r>
          <w:rPr>
            <w:lang w:val="en-US" w:eastAsia="zh-CN"/>
          </w:rPr>
          <w:instrText xml:space="preserve"> PAGEREF _Toc276367913 \h </w:instrText>
        </w:r>
        <w:r w:rsidR="00445715">
          <w:rPr>
            <w:lang w:val="en-US" w:eastAsia="zh-CN"/>
          </w:rPr>
        </w:r>
        <w:r>
          <w:rPr>
            <w:lang w:val="en-US" w:eastAsia="zh-CN"/>
          </w:rPr>
          <w:fldChar w:fldCharType="separate"/>
        </w:r>
        <w:r w:rsidR="00227C1C">
          <w:rPr>
            <w:noProof/>
            <w:lang w:val="en-US" w:eastAsia="zh-CN"/>
          </w:rPr>
          <w:t>29</w:t>
        </w:r>
        <w:r>
          <w:rPr>
            <w:lang w:val="en-US" w:eastAsia="zh-CN"/>
          </w:rPr>
          <w:fldChar w:fldCharType="end"/>
        </w:r>
      </w:hyperlink>
    </w:p>
    <w:p w:rsidR="00EF4A47" w:rsidRDefault="00EF4A47">
      <w:pPr>
        <w:spacing w:line="360" w:lineRule="auto"/>
        <w:rPr>
          <w:rFonts w:hint="eastAsia"/>
          <w:color w:val="FF0000"/>
          <w:sz w:val="18"/>
          <w:szCs w:val="18"/>
        </w:rPr>
        <w:sectPr w:rsidR="00EF4A47" w:rsidSect="00AC6845">
          <w:type w:val="continuous"/>
          <w:pgSz w:w="5954" w:h="8392"/>
          <w:pgMar w:top="851" w:right="680" w:bottom="567" w:left="680" w:header="567" w:footer="737" w:gutter="0"/>
          <w:pgNumType w:start="1"/>
          <w:cols w:space="720"/>
          <w:docGrid w:type="lines" w:linePitch="312"/>
        </w:sectPr>
      </w:pPr>
      <w:r>
        <w:rPr>
          <w:sz w:val="18"/>
          <w:szCs w:val="18"/>
        </w:rPr>
        <w:fldChar w:fldCharType="end"/>
      </w:r>
    </w:p>
    <w:p w:rsidR="00EF4A47" w:rsidRDefault="00EF4A47">
      <w:pPr>
        <w:pStyle w:val="1"/>
        <w:spacing w:before="40" w:after="40" w:line="240" w:lineRule="auto"/>
        <w:rPr>
          <w:rFonts w:ascii="幼圆" w:eastAsia="幼圆" w:hint="eastAsia"/>
          <w:sz w:val="21"/>
          <w:szCs w:val="21"/>
        </w:rPr>
      </w:pPr>
      <w:bookmarkStart w:id="1" w:name="_Toc202235359"/>
      <w:bookmarkStart w:id="2" w:name="_Toc276367904"/>
      <w:r>
        <w:rPr>
          <w:rFonts w:ascii="幼圆" w:eastAsia="幼圆" w:hint="eastAsia"/>
          <w:sz w:val="21"/>
          <w:szCs w:val="21"/>
        </w:rPr>
        <w:lastRenderedPageBreak/>
        <w:t>1.概述</w:t>
      </w:r>
      <w:bookmarkEnd w:id="0"/>
      <w:bookmarkEnd w:id="1"/>
      <w:bookmarkEnd w:id="2"/>
    </w:p>
    <w:p w:rsidR="00EF4A47" w:rsidRDefault="00EF4A47">
      <w:pPr>
        <w:spacing w:before="40" w:after="40"/>
        <w:rPr>
          <w:rFonts w:ascii="幼圆" w:eastAsia="幼圆" w:hint="eastAsia"/>
          <w:b/>
          <w:sz w:val="18"/>
          <w:szCs w:val="18"/>
        </w:rPr>
      </w:pPr>
      <w:r>
        <w:rPr>
          <w:rFonts w:ascii="幼圆" w:eastAsia="幼圆" w:hint="eastAsia"/>
          <w:b/>
          <w:sz w:val="18"/>
          <w:szCs w:val="18"/>
        </w:rPr>
        <w:t>1.1 简介</w:t>
      </w:r>
    </w:p>
    <w:p w:rsidR="00EF4A47" w:rsidRDefault="00EF4A47">
      <w:pPr>
        <w:pStyle w:val="a9"/>
        <w:spacing w:after="0" w:line="160" w:lineRule="exact"/>
        <w:rPr>
          <w:rFonts w:ascii="幼圆" w:hint="eastAsia"/>
          <w:b/>
        </w:rPr>
      </w:pPr>
      <w:r>
        <w:rPr>
          <w:rFonts w:ascii="幼圆" w:hint="eastAsia"/>
          <w:b/>
        </w:rPr>
        <w:t>力值显示控制仪</w:t>
      </w:r>
      <w:r>
        <w:rPr>
          <w:rFonts w:ascii="幼圆" w:hint="eastAsia"/>
        </w:rPr>
        <w:t>是一种多用途仪表</w:t>
      </w:r>
      <w:r>
        <w:t>，</w:t>
      </w:r>
      <w:r>
        <w:rPr>
          <w:rFonts w:ascii="幼圆" w:hint="eastAsia"/>
        </w:rPr>
        <w:t>速度快，精度高。它拥有的许多特殊性能很适合力值显示及控制应用。此外，它拥有的峰值、谷值检测及保持功能，正负信号双极性处理能力很适合与拉压传感器、扭矩传感器等配接，用于试验机控制设备。</w:t>
      </w:r>
    </w:p>
    <w:p w:rsidR="00EF4A47" w:rsidRDefault="00EF4A47">
      <w:pPr>
        <w:spacing w:line="160" w:lineRule="exact"/>
        <w:rPr>
          <w:rFonts w:ascii="幼圆" w:eastAsia="幼圆" w:hint="eastAsia"/>
          <w:b/>
          <w:sz w:val="18"/>
          <w:szCs w:val="18"/>
        </w:rPr>
      </w:pPr>
      <w:r>
        <w:rPr>
          <w:rFonts w:ascii="幼圆" w:eastAsia="幼圆" w:hint="eastAsia"/>
          <w:b/>
          <w:sz w:val="18"/>
          <w:szCs w:val="18"/>
        </w:rPr>
        <w:t>1.2 特点</w:t>
      </w:r>
    </w:p>
    <w:p w:rsidR="00EF4A47" w:rsidRDefault="00EF4A47">
      <w:pPr>
        <w:pStyle w:val="a8"/>
        <w:tabs>
          <w:tab w:val="clear" w:pos="369"/>
        </w:tabs>
        <w:spacing w:before="0" w:after="0" w:line="160" w:lineRule="exact"/>
        <w:rPr>
          <w:rFonts w:hint="eastAsia"/>
        </w:rPr>
      </w:pPr>
      <w:r>
        <w:rPr>
          <w:rFonts w:hint="eastAsia"/>
        </w:rPr>
        <w:t>适用于各种电阻应变式测力与力值传感器。（也适用于扩散硅压力传感器；直流电流、电压信号，需在订货时注明）。</w:t>
      </w:r>
    </w:p>
    <w:p w:rsidR="00EF4A47" w:rsidRDefault="00EF4A47">
      <w:pPr>
        <w:pStyle w:val="a8"/>
        <w:tabs>
          <w:tab w:val="clear" w:pos="369"/>
        </w:tabs>
        <w:spacing w:before="0" w:after="0" w:line="160" w:lineRule="exact"/>
        <w:rPr>
          <w:rFonts w:hint="eastAsia"/>
        </w:rPr>
      </w:pPr>
      <w:r>
        <w:rPr>
          <w:rFonts w:hint="eastAsia"/>
        </w:rPr>
        <w:t>16mm</w:t>
      </w:r>
      <w:r>
        <w:rPr>
          <w:rFonts w:hint="eastAsia"/>
        </w:rPr>
        <w:t>高亮度绿色</w:t>
      </w:r>
      <w:r>
        <w:rPr>
          <w:rFonts w:hint="eastAsia"/>
        </w:rPr>
        <w:t>LED</w:t>
      </w:r>
      <w:r>
        <w:rPr>
          <w:rFonts w:hint="eastAsia"/>
        </w:rPr>
        <w:t>显示。</w:t>
      </w:r>
    </w:p>
    <w:p w:rsidR="00EF4A47" w:rsidRDefault="00EF4A47">
      <w:pPr>
        <w:pStyle w:val="a8"/>
        <w:tabs>
          <w:tab w:val="clear" w:pos="369"/>
        </w:tabs>
        <w:spacing w:before="0" w:after="0" w:line="160" w:lineRule="exact"/>
        <w:rPr>
          <w:rFonts w:hint="eastAsia"/>
        </w:rPr>
      </w:pPr>
      <w:r>
        <w:rPr>
          <w:rFonts w:hint="eastAsia"/>
        </w:rPr>
        <w:t>可选择显示总值及净值。</w:t>
      </w:r>
    </w:p>
    <w:p w:rsidR="00EF4A47" w:rsidRDefault="00EF4A47">
      <w:pPr>
        <w:pStyle w:val="a8"/>
        <w:tabs>
          <w:tab w:val="clear" w:pos="369"/>
        </w:tabs>
        <w:spacing w:before="0" w:after="0" w:line="160" w:lineRule="exact"/>
        <w:rPr>
          <w:rFonts w:hint="eastAsia"/>
        </w:rPr>
      </w:pPr>
      <w:r>
        <w:rPr>
          <w:rFonts w:hint="eastAsia"/>
        </w:rPr>
        <w:t>数字滤波、显示分度、显示小数点位置选择功能。</w:t>
      </w:r>
    </w:p>
    <w:p w:rsidR="00EF4A47" w:rsidRDefault="00EF4A47">
      <w:pPr>
        <w:pStyle w:val="a8"/>
        <w:tabs>
          <w:tab w:val="clear" w:pos="369"/>
        </w:tabs>
        <w:spacing w:before="0" w:after="0" w:line="160" w:lineRule="exact"/>
        <w:rPr>
          <w:rFonts w:hint="eastAsia"/>
        </w:rPr>
      </w:pPr>
      <w:r>
        <w:rPr>
          <w:rFonts w:hint="eastAsia"/>
        </w:rPr>
        <w:t>超载时显示</w:t>
      </w:r>
      <w:r>
        <w:rPr>
          <w:rFonts w:hint="eastAsia"/>
        </w:rPr>
        <w:t xml:space="preserve"> </w:t>
      </w:r>
      <w:r w:rsidR="000E39B1">
        <w:rPr>
          <w:rFonts w:ascii="幼圆" w:hint="eastAsia"/>
          <w:noProof/>
        </w:rPr>
        <w:drawing>
          <wp:inline distT="0" distB="0" distL="0" distR="0">
            <wp:extent cx="76200" cy="123825"/>
            <wp:effectExtent l="19050" t="0" r="0" b="0"/>
            <wp:docPr id="3" name="图片 3"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sz w:val="13"/>
          <w:szCs w:val="13"/>
        </w:rPr>
        <w:t>.</w:t>
      </w:r>
      <w:r w:rsidR="000E39B1">
        <w:rPr>
          <w:rFonts w:hint="eastAsia"/>
          <w:noProof/>
        </w:rPr>
        <w:drawing>
          <wp:inline distT="0" distB="0" distL="0" distR="0">
            <wp:extent cx="76200" cy="123825"/>
            <wp:effectExtent l="19050" t="0" r="0" b="0"/>
            <wp:docPr id="4" name="图片 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hint="eastAsia"/>
        </w:rPr>
        <w:t>。</w:t>
      </w:r>
    </w:p>
    <w:p w:rsidR="00EF4A47" w:rsidRDefault="00EF4A47">
      <w:pPr>
        <w:pStyle w:val="a8"/>
        <w:tabs>
          <w:tab w:val="clear" w:pos="369"/>
        </w:tabs>
        <w:spacing w:before="0" w:after="0" w:line="160" w:lineRule="exact"/>
        <w:rPr>
          <w:rFonts w:hint="eastAsia"/>
        </w:rPr>
      </w:pPr>
      <w:r>
        <w:rPr>
          <w:rFonts w:hint="eastAsia"/>
        </w:rPr>
        <w:t>自动零位跟踪。</w:t>
      </w:r>
    </w:p>
    <w:p w:rsidR="00EF4A47" w:rsidRDefault="00EF4A47">
      <w:pPr>
        <w:pStyle w:val="a8"/>
        <w:tabs>
          <w:tab w:val="clear" w:pos="369"/>
        </w:tabs>
        <w:spacing w:before="0" w:after="0" w:line="160" w:lineRule="exact"/>
        <w:rPr>
          <w:rFonts w:hint="eastAsia"/>
        </w:rPr>
      </w:pPr>
      <w:r>
        <w:rPr>
          <w:rFonts w:hint="eastAsia"/>
        </w:rPr>
        <w:t>轻触式按键自动清零。</w:t>
      </w:r>
    </w:p>
    <w:p w:rsidR="00EF4A47" w:rsidRDefault="00EF4A47">
      <w:pPr>
        <w:pStyle w:val="a8"/>
        <w:tabs>
          <w:tab w:val="clear" w:pos="369"/>
        </w:tabs>
        <w:spacing w:before="0" w:after="0" w:line="160" w:lineRule="exact"/>
        <w:rPr>
          <w:rFonts w:hint="eastAsia"/>
        </w:rPr>
      </w:pPr>
      <w:r>
        <w:rPr>
          <w:rFonts w:hint="eastAsia"/>
        </w:rPr>
        <w:t>采样及控制速度</w:t>
      </w:r>
      <w:r>
        <w:rPr>
          <w:rFonts w:hint="eastAsia"/>
        </w:rPr>
        <w:t>50</w:t>
      </w:r>
      <w:r>
        <w:rPr>
          <w:rFonts w:hint="eastAsia"/>
        </w:rPr>
        <w:t>次</w:t>
      </w:r>
      <w:r>
        <w:rPr>
          <w:rFonts w:hint="eastAsia"/>
        </w:rPr>
        <w:t>/</w:t>
      </w:r>
      <w:r>
        <w:rPr>
          <w:rFonts w:hint="eastAsia"/>
        </w:rPr>
        <w:t>秒。</w:t>
      </w:r>
    </w:p>
    <w:p w:rsidR="00EF4A47" w:rsidRDefault="00EF4A47">
      <w:pPr>
        <w:pStyle w:val="a8"/>
        <w:tabs>
          <w:tab w:val="clear" w:pos="369"/>
        </w:tabs>
        <w:spacing w:before="0" w:after="0" w:line="160" w:lineRule="exact"/>
        <w:rPr>
          <w:rFonts w:hint="eastAsia"/>
        </w:rPr>
      </w:pPr>
      <w:r>
        <w:rPr>
          <w:rFonts w:hint="eastAsia"/>
        </w:rPr>
        <w:t>峰值、谷值检测，显示功能。</w:t>
      </w:r>
    </w:p>
    <w:p w:rsidR="00EF4A47" w:rsidRDefault="00EF4A47">
      <w:pPr>
        <w:pStyle w:val="a8"/>
        <w:tabs>
          <w:tab w:val="clear" w:pos="369"/>
        </w:tabs>
        <w:spacing w:before="0" w:after="0" w:line="160" w:lineRule="exact"/>
        <w:rPr>
          <w:rFonts w:hint="eastAsia"/>
        </w:rPr>
      </w:pPr>
      <w:r>
        <w:rPr>
          <w:rFonts w:hint="eastAsia"/>
        </w:rPr>
        <w:t>接通电源时自诊断功能。</w:t>
      </w:r>
    </w:p>
    <w:p w:rsidR="00EF4A47" w:rsidRDefault="00EF4A47">
      <w:pPr>
        <w:pStyle w:val="a8"/>
        <w:tabs>
          <w:tab w:val="clear" w:pos="369"/>
        </w:tabs>
        <w:spacing w:before="0" w:after="0" w:line="160" w:lineRule="exact"/>
        <w:rPr>
          <w:rFonts w:hint="eastAsia"/>
        </w:rPr>
      </w:pPr>
      <w:r>
        <w:rPr>
          <w:rFonts w:hint="eastAsia"/>
        </w:rPr>
        <w:t>1</w:t>
      </w:r>
      <w:r>
        <w:rPr>
          <w:rFonts w:hint="eastAsia"/>
        </w:rPr>
        <w:t>点开关量输入，用于清零。</w:t>
      </w:r>
    </w:p>
    <w:p w:rsidR="00EF4A47" w:rsidRDefault="00EF4A47">
      <w:pPr>
        <w:pStyle w:val="a8"/>
        <w:tabs>
          <w:tab w:val="clear" w:pos="369"/>
        </w:tabs>
        <w:spacing w:before="0" w:after="0" w:line="160" w:lineRule="exact"/>
        <w:rPr>
          <w:rFonts w:hint="eastAsia"/>
        </w:rPr>
      </w:pPr>
      <w:r>
        <w:rPr>
          <w:rFonts w:hint="eastAsia"/>
        </w:rPr>
        <w:t>可选配的界面板：</w:t>
      </w:r>
    </w:p>
    <w:p w:rsidR="00EF4A47" w:rsidRDefault="00EF4A47">
      <w:pPr>
        <w:spacing w:line="160" w:lineRule="exact"/>
        <w:ind w:firstLineChars="250" w:firstLine="375"/>
        <w:rPr>
          <w:rFonts w:ascii="幼圆" w:eastAsia="幼圆" w:hint="eastAsia"/>
          <w:sz w:val="15"/>
          <w:szCs w:val="15"/>
        </w:rPr>
      </w:pPr>
      <w:r>
        <w:rPr>
          <w:rFonts w:ascii="幼圆" w:eastAsia="幼圆" w:hint="eastAsia"/>
          <w:sz w:val="15"/>
          <w:szCs w:val="15"/>
        </w:rPr>
        <w:t>—标准RS232或RS485通讯接口，连接计算机或打印机。</w:t>
      </w:r>
    </w:p>
    <w:p w:rsidR="00EF4A47" w:rsidRDefault="00EF4A47">
      <w:pPr>
        <w:spacing w:line="160" w:lineRule="exact"/>
        <w:ind w:firstLineChars="250" w:firstLine="375"/>
        <w:rPr>
          <w:rFonts w:ascii="幼圆" w:eastAsia="幼圆" w:hint="eastAsia"/>
          <w:sz w:val="15"/>
          <w:szCs w:val="15"/>
        </w:rPr>
      </w:pPr>
      <w:r>
        <w:rPr>
          <w:rFonts w:ascii="幼圆" w:eastAsia="幼圆" w:hint="eastAsia"/>
          <w:sz w:val="15"/>
          <w:szCs w:val="15"/>
        </w:rPr>
        <w:t>—4点比较输出，有6种可选择的比较方式。</w:t>
      </w:r>
    </w:p>
    <w:p w:rsidR="00EF4A47" w:rsidRDefault="00EF4A47">
      <w:pPr>
        <w:spacing w:line="160" w:lineRule="exact"/>
        <w:ind w:firstLineChars="250" w:firstLine="375"/>
        <w:rPr>
          <w:rFonts w:ascii="幼圆" w:eastAsia="幼圆" w:hint="eastAsia"/>
          <w:sz w:val="15"/>
          <w:szCs w:val="15"/>
        </w:rPr>
      </w:pPr>
      <w:r>
        <w:rPr>
          <w:rFonts w:ascii="幼圆" w:eastAsia="幼圆" w:hint="eastAsia"/>
          <w:sz w:val="15"/>
          <w:szCs w:val="15"/>
        </w:rPr>
        <w:t>—模拟量输出。</w:t>
      </w:r>
    </w:p>
    <w:p w:rsidR="00EF4A47" w:rsidRDefault="00EF4A47">
      <w:pPr>
        <w:rPr>
          <w:rFonts w:ascii="幼圆" w:eastAsia="幼圆" w:hint="eastAsia"/>
          <w:sz w:val="18"/>
          <w:szCs w:val="18"/>
        </w:rPr>
      </w:pPr>
    </w:p>
    <w:p w:rsidR="00EF4A47" w:rsidRDefault="00EF4A47">
      <w:pPr>
        <w:pStyle w:val="1"/>
        <w:spacing w:before="40" w:after="40" w:line="240" w:lineRule="auto"/>
        <w:rPr>
          <w:rFonts w:ascii="幼圆" w:eastAsia="幼圆" w:hint="eastAsia"/>
          <w:sz w:val="21"/>
          <w:szCs w:val="21"/>
        </w:rPr>
      </w:pPr>
      <w:bookmarkStart w:id="3" w:name="_Toc176855618"/>
      <w:bookmarkStart w:id="4" w:name="_Toc202235360"/>
      <w:bookmarkStart w:id="5" w:name="_Toc276367905"/>
      <w:r>
        <w:rPr>
          <w:rFonts w:ascii="幼圆" w:eastAsia="幼圆" w:hint="eastAsia"/>
          <w:sz w:val="21"/>
          <w:szCs w:val="21"/>
        </w:rPr>
        <w:t>2.技术规格</w:t>
      </w:r>
      <w:bookmarkEnd w:id="3"/>
      <w:bookmarkEnd w:id="4"/>
      <w:bookmarkEnd w:id="5"/>
    </w:p>
    <w:p w:rsidR="00EF4A47" w:rsidRDefault="00EF4A47">
      <w:pPr>
        <w:spacing w:before="40" w:after="40"/>
        <w:rPr>
          <w:rFonts w:ascii="幼圆" w:eastAsia="幼圆" w:hint="eastAsia"/>
          <w:b/>
          <w:sz w:val="18"/>
          <w:szCs w:val="18"/>
        </w:rPr>
      </w:pPr>
      <w:r>
        <w:rPr>
          <w:rFonts w:eastAsia="幼圆"/>
          <w:b/>
          <w:sz w:val="18"/>
          <w:szCs w:val="18"/>
          <w:lang w:val="en-US" w:eastAsia="zh-CN"/>
        </w:rPr>
        <w:pict>
          <v:group id="_x0000_s1028" style="position:absolute;left:0;text-align:left;margin-left:37.1pt;margin-top:10.7pt;width:133.5pt;height:17.5pt;z-index:251656704" coordsize="2670,350">
            <v:group id="_x0000_s1029" style="position:absolute;left:330;width:2340;height:350" coordsize="2340,350">
              <v:group id="_x0000_s1030" style="position:absolute;top:7;width:2160;height:343" coordsize="2160,343">
                <v:shape id="_x0000_s1031" type="#_x0000_t202" style="position:absolute;width:179;height:343" filled="f" stroked="f">
                  <v:textbox inset="0,0,0,0">
                    <w:txbxContent>
                      <w:p w:rsidR="00EF4A47" w:rsidRDefault="00EF4A47">
                        <w:pPr>
                          <w:ind w:firstLineChars="50" w:firstLine="75"/>
                          <w:rPr>
                            <w:rFonts w:hint="eastAsia"/>
                            <w:sz w:val="15"/>
                          </w:rPr>
                        </w:pPr>
                        <w:r>
                          <w:rPr>
                            <w:rFonts w:hint="eastAsia"/>
                            <w:sz w:val="15"/>
                          </w:rPr>
                          <w:t>1</w:t>
                        </w:r>
                      </w:p>
                    </w:txbxContent>
                  </v:textbox>
                </v:shape>
                <v:shape id="_x0000_s1032" type="#_x0000_t202" style="position:absolute;left:180;width:135;height:343" filled="f" stroked="f">
                  <v:textbox inset="0,0,0,0">
                    <w:txbxContent>
                      <w:p w:rsidR="00EF4A47" w:rsidRDefault="00EF4A47">
                        <w:pPr>
                          <w:ind w:firstLineChars="50" w:firstLine="75"/>
                          <w:rPr>
                            <w:rFonts w:hint="eastAsia"/>
                            <w:sz w:val="15"/>
                          </w:rPr>
                        </w:pPr>
                        <w:r>
                          <w:rPr>
                            <w:rFonts w:hint="eastAsia"/>
                            <w:sz w:val="15"/>
                          </w:rPr>
                          <w:t>2</w:t>
                        </w:r>
                      </w:p>
                    </w:txbxContent>
                  </v:textbox>
                </v:shape>
                <v:shape id="_x0000_s1033" type="#_x0000_t202" style="position:absolute;left:540;width:135;height:343" filled="f" stroked="f">
                  <v:textbox inset="0,0,0,0">
                    <w:txbxContent>
                      <w:p w:rsidR="00EF4A47" w:rsidRDefault="00EF4A47">
                        <w:pPr>
                          <w:rPr>
                            <w:rFonts w:hint="eastAsia"/>
                            <w:sz w:val="15"/>
                          </w:rPr>
                        </w:pPr>
                        <w:r>
                          <w:rPr>
                            <w:rFonts w:hint="eastAsia"/>
                            <w:sz w:val="15"/>
                          </w:rPr>
                          <w:t>3</w:t>
                        </w:r>
                      </w:p>
                    </w:txbxContent>
                  </v:textbox>
                </v:shape>
                <v:shape id="_x0000_s1034" type="#_x0000_t202" style="position:absolute;left:900;width:135;height:343" filled="f" stroked="f">
                  <v:textbox inset="0,0,0,0">
                    <w:txbxContent>
                      <w:p w:rsidR="00EF4A47" w:rsidRDefault="00EF4A47">
                        <w:pPr>
                          <w:rPr>
                            <w:rFonts w:hint="eastAsia"/>
                            <w:sz w:val="15"/>
                          </w:rPr>
                        </w:pPr>
                        <w:r>
                          <w:rPr>
                            <w:rFonts w:hint="eastAsia"/>
                            <w:sz w:val="15"/>
                          </w:rPr>
                          <w:t>4</w:t>
                        </w:r>
                      </w:p>
                    </w:txbxContent>
                  </v:textbox>
                </v:shape>
                <v:shape id="_x0000_s1035" type="#_x0000_t202" style="position:absolute;left:1080;width:360;height:343" filled="f" stroked="f">
                  <v:textbox inset="0,0,0,0">
                    <w:txbxContent>
                      <w:p w:rsidR="00EF4A47" w:rsidRDefault="00EF4A47">
                        <w:pPr>
                          <w:ind w:firstLineChars="100" w:firstLine="150"/>
                          <w:rPr>
                            <w:rFonts w:hint="eastAsia"/>
                            <w:sz w:val="15"/>
                          </w:rPr>
                        </w:pPr>
                        <w:r>
                          <w:rPr>
                            <w:rFonts w:hint="eastAsia"/>
                            <w:sz w:val="15"/>
                          </w:rPr>
                          <w:t>5</w:t>
                        </w:r>
                      </w:p>
                    </w:txbxContent>
                  </v:textbox>
                </v:shape>
                <v:shape id="_x0000_s1036" type="#_x0000_t202" style="position:absolute;left:1440;width:180;height:343" filled="f" stroked="f">
                  <v:textbox inset="0,0,0,0">
                    <w:txbxContent>
                      <w:p w:rsidR="00EF4A47" w:rsidRDefault="00EF4A47">
                        <w:pPr>
                          <w:ind w:firstLineChars="50" w:firstLine="75"/>
                          <w:rPr>
                            <w:rFonts w:hint="eastAsia"/>
                            <w:sz w:val="15"/>
                          </w:rPr>
                        </w:pPr>
                        <w:r>
                          <w:rPr>
                            <w:rFonts w:hint="eastAsia"/>
                            <w:sz w:val="15"/>
                          </w:rPr>
                          <w:t>6</w:t>
                        </w:r>
                      </w:p>
                    </w:txbxContent>
                  </v:textbox>
                </v:shape>
                <v:shape id="_x0000_s1037" type="#_x0000_t202" style="position:absolute;left:1620;width:180;height:343" filled="f" stroked="f">
                  <v:textbox inset="0,0,0,0">
                    <w:txbxContent>
                      <w:p w:rsidR="00EF4A47" w:rsidRDefault="00EF4A47">
                        <w:pPr>
                          <w:ind w:firstLineChars="50" w:firstLine="75"/>
                          <w:rPr>
                            <w:rFonts w:hint="eastAsia"/>
                            <w:sz w:val="15"/>
                          </w:rPr>
                        </w:pPr>
                        <w:r>
                          <w:rPr>
                            <w:rFonts w:hint="eastAsia"/>
                            <w:sz w:val="15"/>
                          </w:rPr>
                          <w:t>7</w:t>
                        </w:r>
                      </w:p>
                    </w:txbxContent>
                  </v:textbox>
                </v:shape>
                <v:shape id="_x0000_s1038" type="#_x0000_t202" style="position:absolute;left:1800;width:360;height:343" filled="f" stroked="f">
                  <v:textbox inset="0,0,0,0">
                    <w:txbxContent>
                      <w:p w:rsidR="00EF4A47" w:rsidRDefault="00EF4A47">
                        <w:pPr>
                          <w:ind w:firstLineChars="50" w:firstLine="75"/>
                          <w:rPr>
                            <w:rFonts w:hint="eastAsia"/>
                            <w:sz w:val="15"/>
                          </w:rPr>
                        </w:pPr>
                        <w:r>
                          <w:rPr>
                            <w:rFonts w:hint="eastAsia"/>
                            <w:sz w:val="15"/>
                          </w:rPr>
                          <w:t>8</w:t>
                        </w:r>
                      </w:p>
                    </w:txbxContent>
                  </v:textbox>
                </v:shape>
              </v:group>
              <v:shape id="_x0000_s1039" type="#_x0000_t202" style="position:absolute;left:1980;width:360;height:343" filled="f" stroked="f">
                <v:textbox inset="0,0,0,0">
                  <w:txbxContent>
                    <w:p w:rsidR="00EF4A47" w:rsidRDefault="00EF4A47">
                      <w:pPr>
                        <w:ind w:firstLineChars="100" w:firstLine="150"/>
                        <w:rPr>
                          <w:rFonts w:hint="eastAsia"/>
                          <w:sz w:val="15"/>
                        </w:rPr>
                      </w:pPr>
                      <w:r>
                        <w:rPr>
                          <w:rFonts w:hint="eastAsia"/>
                          <w:sz w:val="15"/>
                        </w:rPr>
                        <w:t>9</w:t>
                      </w:r>
                    </w:p>
                  </w:txbxContent>
                </v:textbox>
              </v:shape>
            </v:group>
            <v:shape id="_x0000_s1040" type="#_x0000_t202" style="position:absolute;top:15;width:162;height:248" filled="f" stroked="f">
              <v:textbox inset="0,0,0,0">
                <w:txbxContent>
                  <w:p w:rsidR="00EF4A47" w:rsidRDefault="00EF4A47">
                    <w:pPr>
                      <w:rPr>
                        <w:rFonts w:hint="eastAsia"/>
                        <w:sz w:val="15"/>
                        <w:szCs w:val="15"/>
                      </w:rPr>
                    </w:pPr>
                    <w:r>
                      <w:rPr>
                        <w:rFonts w:hint="eastAsia"/>
                        <w:sz w:val="15"/>
                        <w:szCs w:val="15"/>
                      </w:rPr>
                      <w:t>★</w:t>
                    </w:r>
                  </w:p>
                </w:txbxContent>
              </v:textbox>
            </v:shape>
          </v:group>
        </w:pict>
      </w:r>
      <w:r>
        <w:rPr>
          <w:rFonts w:ascii="幼圆" w:eastAsia="幼圆" w:hint="eastAsia"/>
          <w:b/>
          <w:sz w:val="18"/>
          <w:szCs w:val="18"/>
        </w:rPr>
        <w:t>2.1 型号说明</w:t>
      </w:r>
    </w:p>
    <w:p w:rsidR="00EF4A47" w:rsidRDefault="00EF4A47">
      <w:pPr>
        <w:spacing w:before="40" w:after="40"/>
        <w:ind w:firstLineChars="150" w:firstLine="360"/>
        <w:rPr>
          <w:rFonts w:eastAsia="幼圆" w:hint="eastAsia"/>
          <w:b/>
          <w:sz w:val="18"/>
          <w:szCs w:val="18"/>
        </w:rPr>
      </w:pPr>
      <w:r>
        <w:rPr>
          <w:rFonts w:eastAsia="幼圆"/>
          <w:sz w:val="24"/>
        </w:rPr>
        <w:t>□□□</w:t>
      </w:r>
      <w:r>
        <w:rPr>
          <w:rFonts w:eastAsia="幼圆"/>
          <w:b/>
          <w:sz w:val="18"/>
          <w:szCs w:val="18"/>
          <w:lang w:val="en-US" w:eastAsia="zh-CN"/>
        </w:rPr>
        <w:pict>
          <v:shape id="_x0000_s1041" type="#_x0000_t202" style="position:absolute;left:0;text-align:left;margin-left:2in;margin-top:11.6pt;width:9pt;height:17.15pt;z-index:251655680;mso-position-horizontal-relative:text;mso-position-vertical-relative:text" filled="f" stroked="f">
            <v:textbox inset="0,0,0,0">
              <w:txbxContent>
                <w:p w:rsidR="00EF4A47" w:rsidRDefault="00EF4A47">
                  <w:pPr>
                    <w:rPr>
                      <w:rFonts w:hint="eastAsia"/>
                    </w:rPr>
                  </w:pPr>
                </w:p>
              </w:txbxContent>
            </v:textbox>
          </v:shape>
        </w:pict>
      </w:r>
      <w:r>
        <w:rPr>
          <w:rFonts w:eastAsia="幼圆" w:hint="eastAsia"/>
          <w:sz w:val="24"/>
        </w:rPr>
        <w:t>-</w:t>
      </w:r>
      <w:r>
        <w:rPr>
          <w:rFonts w:eastAsia="幼圆"/>
          <w:sz w:val="24"/>
        </w:rPr>
        <w:t>□</w:t>
      </w:r>
      <w:r>
        <w:rPr>
          <w:rFonts w:eastAsia="幼圆"/>
          <w:b/>
          <w:sz w:val="24"/>
        </w:rPr>
        <w:t>-</w:t>
      </w:r>
      <w:r>
        <w:rPr>
          <w:rFonts w:eastAsia="幼圆"/>
          <w:sz w:val="24"/>
        </w:rPr>
        <w:t>□</w:t>
      </w:r>
      <w:r>
        <w:rPr>
          <w:rFonts w:eastAsia="幼圆" w:hint="eastAsia"/>
          <w:sz w:val="24"/>
        </w:rPr>
        <w:t xml:space="preserve"> </w:t>
      </w:r>
      <w:r>
        <w:rPr>
          <w:rFonts w:eastAsia="幼圆"/>
          <w:sz w:val="24"/>
        </w:rPr>
        <w:t>□</w:t>
      </w:r>
      <w:r>
        <w:rPr>
          <w:rFonts w:eastAsia="幼圆" w:hint="eastAsia"/>
          <w:sz w:val="24"/>
        </w:rPr>
        <w:t xml:space="preserve"> </w:t>
      </w:r>
      <w:r>
        <w:rPr>
          <w:rFonts w:eastAsia="幼圆" w:hint="eastAsia"/>
          <w:b/>
          <w:sz w:val="18"/>
          <w:szCs w:val="18"/>
        </w:rPr>
        <w:t>T</w:t>
      </w:r>
      <w:r>
        <w:rPr>
          <w:rFonts w:eastAsia="幼圆"/>
          <w:sz w:val="24"/>
        </w:rPr>
        <w:t>□</w:t>
      </w:r>
      <w:r>
        <w:rPr>
          <w:rFonts w:eastAsia="幼圆" w:hint="eastAsia"/>
          <w:sz w:val="24"/>
        </w:rPr>
        <w:t xml:space="preserve"> </w:t>
      </w:r>
      <w:r>
        <w:rPr>
          <w:rFonts w:eastAsia="幼圆" w:hint="eastAsia"/>
          <w:b/>
          <w:sz w:val="18"/>
          <w:szCs w:val="18"/>
        </w:rPr>
        <w:t>A</w:t>
      </w:r>
      <w:r>
        <w:rPr>
          <w:rFonts w:eastAsia="幼圆"/>
          <w:sz w:val="24"/>
        </w:rPr>
        <w:t>□</w:t>
      </w:r>
      <w:r>
        <w:rPr>
          <w:rFonts w:eastAsia="幼圆" w:hint="eastAsia"/>
          <w:sz w:val="24"/>
        </w:rPr>
        <w:t xml:space="preserve"> </w:t>
      </w:r>
      <w:r>
        <w:rPr>
          <w:rFonts w:eastAsia="幼圆" w:hint="eastAsia"/>
          <w:b/>
          <w:sz w:val="18"/>
          <w:szCs w:val="18"/>
        </w:rPr>
        <w:t>S</w:t>
      </w:r>
      <w:r>
        <w:rPr>
          <w:rFonts w:eastAsia="幼圆"/>
          <w:sz w:val="24"/>
        </w:rPr>
        <w:t>□</w:t>
      </w:r>
      <w:r>
        <w:rPr>
          <w:rFonts w:eastAsia="幼圆" w:hint="eastAsia"/>
          <w:sz w:val="24"/>
        </w:rPr>
        <w:t xml:space="preserve"> </w:t>
      </w:r>
      <w:r>
        <w:rPr>
          <w:rFonts w:eastAsia="幼圆" w:hint="eastAsia"/>
          <w:b/>
          <w:sz w:val="18"/>
          <w:szCs w:val="18"/>
        </w:rPr>
        <w:t>B1 P V0 N</w:t>
      </w:r>
    </w:p>
    <w:p w:rsidR="00EF4A47" w:rsidRDefault="00EF4A47">
      <w:pPr>
        <w:pStyle w:val="a8"/>
        <w:tabs>
          <w:tab w:val="clear" w:pos="369"/>
        </w:tabs>
        <w:spacing w:before="0" w:after="0" w:line="180" w:lineRule="exact"/>
        <w:rPr>
          <w:rFonts w:hint="eastAsia"/>
        </w:rPr>
      </w:pPr>
      <w:r>
        <w:rPr>
          <w:rFonts w:hint="eastAsia"/>
        </w:rPr>
        <w:t>★表示产品系列号</w:t>
      </w:r>
    </w:p>
    <w:p w:rsidR="00EF4A47" w:rsidRDefault="00EF4A47">
      <w:pPr>
        <w:pStyle w:val="a8"/>
        <w:tabs>
          <w:tab w:val="clear" w:pos="369"/>
        </w:tabs>
        <w:spacing w:before="0" w:after="0" w:line="180" w:lineRule="exact"/>
        <w:rPr>
          <w:rFonts w:hint="eastAsia"/>
        </w:rPr>
      </w:pPr>
      <w:r>
        <w:rPr>
          <w:rFonts w:ascii="幼圆" w:hAnsi="幼圆" w:hint="eastAsia"/>
        </w:rPr>
        <w:t>1：面板形式：H：横式</w:t>
      </w:r>
    </w:p>
    <w:p w:rsidR="00EF4A47" w:rsidRDefault="00EF4A47">
      <w:pPr>
        <w:pStyle w:val="a8"/>
        <w:tabs>
          <w:tab w:val="clear" w:pos="369"/>
        </w:tabs>
        <w:spacing w:before="0" w:after="0" w:line="180" w:lineRule="exact"/>
        <w:rPr>
          <w:rFonts w:ascii="幼圆" w:hAnsi="幼圆" w:hint="eastAsia"/>
        </w:rPr>
      </w:pPr>
      <w:r>
        <w:rPr>
          <w:rFonts w:ascii="幼圆" w:hAnsi="幼圆" w:hint="eastAsia"/>
        </w:rPr>
        <w:t>2：显示形式：1：单显示        2：双显示</w:t>
      </w:r>
    </w:p>
    <w:p w:rsidR="00EF4A47" w:rsidRDefault="00EF4A47">
      <w:pPr>
        <w:pStyle w:val="a8"/>
        <w:tabs>
          <w:tab w:val="clear" w:pos="369"/>
        </w:tabs>
        <w:spacing w:before="0" w:after="0" w:line="180" w:lineRule="exact"/>
        <w:rPr>
          <w:rFonts w:ascii="幼圆" w:hAnsi="幼圆" w:hint="eastAsia"/>
        </w:rPr>
      </w:pPr>
      <w:r>
        <w:rPr>
          <w:rFonts w:ascii="幼圆" w:hAnsi="幼圆" w:hint="eastAsia"/>
        </w:rPr>
        <w:t>3：比较输出类型，没有可省略           TR：继电器输出</w:t>
      </w:r>
    </w:p>
    <w:p w:rsidR="00EF4A47" w:rsidRDefault="00EF4A47">
      <w:pPr>
        <w:pStyle w:val="a8"/>
        <w:tabs>
          <w:tab w:val="clear" w:pos="369"/>
        </w:tabs>
        <w:spacing w:before="0" w:after="0" w:line="180" w:lineRule="exact"/>
        <w:rPr>
          <w:rFonts w:hint="eastAsia"/>
        </w:rPr>
      </w:pPr>
      <w:r>
        <w:rPr>
          <w:rFonts w:ascii="幼圆" w:hAnsi="幼圆" w:hint="eastAsia"/>
        </w:rPr>
        <w:t>4：模拟量输出   A0：无模拟量输出</w:t>
      </w:r>
      <w:r>
        <w:rPr>
          <w:rFonts w:hint="eastAsia"/>
        </w:rPr>
        <w:t xml:space="preserve">  </w:t>
      </w:r>
      <w:r>
        <w:br/>
      </w:r>
      <w:r>
        <w:rPr>
          <w:rFonts w:hint="eastAsia"/>
        </w:rPr>
        <w:t xml:space="preserve">                A1</w:t>
      </w:r>
      <w:r>
        <w:rPr>
          <w:rFonts w:hint="eastAsia"/>
        </w:rPr>
        <w:t>：</w:t>
      </w:r>
      <w:r>
        <w:rPr>
          <w:rFonts w:hint="eastAsia"/>
        </w:rPr>
        <w:t>4 ~ 20mA         A2</w:t>
      </w:r>
      <w:r>
        <w:rPr>
          <w:rFonts w:hint="eastAsia"/>
        </w:rPr>
        <w:t>：</w:t>
      </w:r>
      <w:r>
        <w:rPr>
          <w:rFonts w:hint="eastAsia"/>
        </w:rPr>
        <w:t>1 ~ 5V</w:t>
      </w:r>
    </w:p>
    <w:p w:rsidR="00EF4A47" w:rsidRDefault="00EF4A47">
      <w:pPr>
        <w:pStyle w:val="a8"/>
        <w:tabs>
          <w:tab w:val="clear" w:pos="369"/>
        </w:tabs>
        <w:spacing w:before="0" w:after="0" w:line="180" w:lineRule="exact"/>
        <w:rPr>
          <w:rFonts w:ascii="幼圆" w:hAnsi="幼圆" w:hint="eastAsia"/>
        </w:rPr>
      </w:pPr>
      <w:r>
        <w:rPr>
          <w:rFonts w:ascii="幼圆" w:hAnsi="幼圆" w:hint="eastAsia"/>
        </w:rPr>
        <w:lastRenderedPageBreak/>
        <w:t>5：</w:t>
      </w:r>
      <w:r>
        <w:rPr>
          <w:rFonts w:ascii="幼圆" w:hAnsi="幼圆" w:hint="eastAsia"/>
          <w:spacing w:val="-4"/>
        </w:rPr>
        <w:t xml:space="preserve">通讯接口   S0：无通讯接口  S1：RS232接口  S2：RS485接口 </w:t>
      </w:r>
    </w:p>
    <w:p w:rsidR="00EF4A47" w:rsidRDefault="00EF4A47">
      <w:pPr>
        <w:pStyle w:val="a8"/>
        <w:tabs>
          <w:tab w:val="clear" w:pos="369"/>
        </w:tabs>
        <w:spacing w:before="0" w:after="0" w:line="180" w:lineRule="exact"/>
        <w:rPr>
          <w:rFonts w:ascii="幼圆" w:hint="eastAsia"/>
        </w:rPr>
      </w:pPr>
      <w:r>
        <w:rPr>
          <w:rFonts w:ascii="幼圆" w:hint="eastAsia"/>
        </w:rPr>
        <w:t>6：B1 标准为1路10V外供输出</w:t>
      </w:r>
    </w:p>
    <w:p w:rsidR="00EF4A47" w:rsidRDefault="00EF4A47">
      <w:pPr>
        <w:pStyle w:val="a8"/>
        <w:tabs>
          <w:tab w:val="clear" w:pos="369"/>
        </w:tabs>
        <w:spacing w:before="0" w:after="0" w:line="180" w:lineRule="exact"/>
        <w:rPr>
          <w:rFonts w:hint="eastAsia"/>
        </w:rPr>
      </w:pPr>
      <w:r>
        <w:rPr>
          <w:rFonts w:ascii="幼圆" w:hAnsi="幼圆" w:hint="eastAsia"/>
        </w:rPr>
        <w:t xml:space="preserve">7：打印功能，没有可省略    </w:t>
      </w:r>
    </w:p>
    <w:p w:rsidR="00EF4A47" w:rsidRDefault="00EF4A47">
      <w:pPr>
        <w:pStyle w:val="a8"/>
        <w:tabs>
          <w:tab w:val="clear" w:pos="369"/>
        </w:tabs>
        <w:spacing w:before="0" w:after="0" w:line="180" w:lineRule="exact"/>
        <w:rPr>
          <w:rFonts w:hint="eastAsia"/>
        </w:rPr>
      </w:pPr>
      <w:r>
        <w:rPr>
          <w:rFonts w:ascii="幼圆" w:hAnsi="幼圆" w:hint="eastAsia"/>
        </w:rPr>
        <w:t>8：仪表电源：</w:t>
      </w:r>
      <w:r>
        <w:t>220V AC</w:t>
      </w:r>
    </w:p>
    <w:p w:rsidR="00EF4A47" w:rsidRDefault="00EF4A47">
      <w:pPr>
        <w:pStyle w:val="a8"/>
        <w:tabs>
          <w:tab w:val="clear" w:pos="369"/>
        </w:tabs>
        <w:spacing w:before="0" w:after="0" w:line="180" w:lineRule="exact"/>
        <w:rPr>
          <w:rFonts w:hint="eastAsia"/>
        </w:rPr>
      </w:pPr>
      <w:r>
        <w:rPr>
          <w:rFonts w:ascii="幼圆" w:hAnsi="幼圆" w:hint="eastAsia"/>
        </w:rPr>
        <w:t>9：非标功能，仪表根据用户的要求特殊定制，没有可省略</w:t>
      </w:r>
    </w:p>
    <w:p w:rsidR="00EF4A47" w:rsidRDefault="00EF4A47">
      <w:pPr>
        <w:spacing w:line="180" w:lineRule="exact"/>
        <w:rPr>
          <w:rFonts w:ascii="幼圆" w:eastAsia="幼圆" w:hint="eastAsia"/>
          <w:b/>
          <w:sz w:val="18"/>
          <w:szCs w:val="18"/>
        </w:rPr>
      </w:pPr>
      <w:r>
        <w:rPr>
          <w:rFonts w:ascii="幼圆" w:eastAsia="幼圆" w:hint="eastAsia"/>
          <w:b/>
          <w:sz w:val="18"/>
          <w:szCs w:val="18"/>
        </w:rPr>
        <w:t>2.2 基本技术规格</w:t>
      </w:r>
    </w:p>
    <w:tbl>
      <w:tblPr>
        <w:tblW w:w="0" w:type="auto"/>
        <w:jc w:val="center"/>
        <w:tblLayout w:type="fixed"/>
        <w:tblLook w:val="0000"/>
      </w:tblPr>
      <w:tblGrid>
        <w:gridCol w:w="1737"/>
        <w:gridCol w:w="3433"/>
      </w:tblGrid>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电源：</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AC 220V，±10%，功耗10VA</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工作环境：</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-5℃</w:t>
            </w:r>
            <w:r>
              <w:rPr>
                <w:rFonts w:eastAsia="幼圆"/>
                <w:sz w:val="15"/>
                <w:szCs w:val="15"/>
              </w:rPr>
              <w:t>~</w:t>
            </w:r>
            <w:r>
              <w:rPr>
                <w:rFonts w:ascii="幼圆" w:eastAsia="幼圆" w:hint="eastAsia"/>
                <w:sz w:val="15"/>
                <w:szCs w:val="15"/>
              </w:rPr>
              <w:t>50℃，85% R</w:t>
            </w:r>
            <w:r>
              <w:rPr>
                <w:rFonts w:ascii="幼圆" w:eastAsia="幼圆" w:hint="eastAsia"/>
                <w:sz w:val="10"/>
                <w:szCs w:val="10"/>
              </w:rPr>
              <w:t>·</w:t>
            </w:r>
            <w:r>
              <w:rPr>
                <w:rFonts w:ascii="幼圆" w:eastAsia="幼圆" w:hint="eastAsia"/>
                <w:sz w:val="15"/>
                <w:szCs w:val="15"/>
              </w:rPr>
              <w:t>H</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显示：</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5位16mm高亮度绿色LED</w:t>
            </w:r>
          </w:p>
        </w:tc>
      </w:tr>
      <w:tr w:rsidR="00EF4A47">
        <w:trPr>
          <w:trHeight w:val="364"/>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指示灯：</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总值、净值、峰值、谷值、力值变动、比较输出、零位</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显示范围：</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-19999</w:t>
            </w:r>
            <w:r>
              <w:rPr>
                <w:rFonts w:eastAsia="幼圆"/>
                <w:sz w:val="15"/>
                <w:szCs w:val="15"/>
              </w:rPr>
              <w:t>~</w:t>
            </w:r>
            <w:r>
              <w:rPr>
                <w:rFonts w:ascii="幼圆" w:eastAsia="幼圆" w:hint="eastAsia"/>
                <w:sz w:val="15"/>
                <w:szCs w:val="15"/>
              </w:rPr>
              <w:t>50000，超载显示</w:t>
            </w:r>
            <w:r w:rsidR="000E39B1">
              <w:rPr>
                <w:rFonts w:ascii="幼圆" w:eastAsia="幼圆" w:hint="eastAsia"/>
                <w:noProof/>
                <w:sz w:val="15"/>
                <w:szCs w:val="20"/>
              </w:rPr>
              <w:drawing>
                <wp:inline distT="0" distB="0" distL="0" distR="0">
                  <wp:extent cx="76200" cy="123825"/>
                  <wp:effectExtent l="19050" t="0" r="0" b="0"/>
                  <wp:docPr id="5" name="图片 5"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sz w:val="13"/>
                <w:szCs w:val="13"/>
              </w:rPr>
              <w:t>.</w:t>
            </w:r>
            <w:r w:rsidR="000E39B1">
              <w:rPr>
                <w:rFonts w:eastAsia="幼圆" w:hint="eastAsia"/>
                <w:noProof/>
                <w:sz w:val="15"/>
                <w:szCs w:val="20"/>
              </w:rPr>
              <w:drawing>
                <wp:inline distT="0" distB="0" distL="0" distR="0">
                  <wp:extent cx="76200" cy="123825"/>
                  <wp:effectExtent l="19050" t="0" r="0" b="0"/>
                  <wp:docPr id="6" name="图片 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显示分度间距：</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1</w:t>
            </w:r>
            <w:r>
              <w:rPr>
                <w:rFonts w:eastAsia="幼圆"/>
                <w:sz w:val="15"/>
                <w:szCs w:val="15"/>
              </w:rPr>
              <w:t>~</w:t>
            </w:r>
            <w:r>
              <w:rPr>
                <w:rFonts w:ascii="幼圆" w:eastAsia="幼圆" w:hint="eastAsia"/>
                <w:sz w:val="15"/>
                <w:szCs w:val="15"/>
              </w:rPr>
              <w:t>5</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小数点位置：</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可选择的5个不同位置</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输出激励电压：</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 xml:space="preserve">10V±5%，电流&gt;150mA </w:t>
            </w:r>
          </w:p>
        </w:tc>
      </w:tr>
      <w:tr w:rsidR="00EF4A47">
        <w:trPr>
          <w:trHeight w:val="364"/>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输入信号范围：</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±18mV，0</w:t>
            </w:r>
            <w:r>
              <w:rPr>
                <w:rFonts w:eastAsia="幼圆"/>
                <w:sz w:val="15"/>
                <w:szCs w:val="15"/>
              </w:rPr>
              <w:t>~</w:t>
            </w:r>
            <w:r>
              <w:rPr>
                <w:rFonts w:ascii="幼圆" w:eastAsia="幼圆" w:hint="eastAsia"/>
                <w:sz w:val="15"/>
                <w:szCs w:val="15"/>
              </w:rPr>
              <w:t>±37mV，0</w:t>
            </w:r>
            <w:r>
              <w:rPr>
                <w:rFonts w:eastAsia="幼圆"/>
                <w:sz w:val="15"/>
                <w:szCs w:val="15"/>
              </w:rPr>
              <w:t>~</w:t>
            </w:r>
            <w:r>
              <w:rPr>
                <w:rFonts w:ascii="幼圆" w:eastAsia="幼圆" w:hint="eastAsia"/>
                <w:sz w:val="15"/>
                <w:szCs w:val="15"/>
              </w:rPr>
              <w:t>±75mV，0</w:t>
            </w:r>
            <w:r>
              <w:rPr>
                <w:rFonts w:eastAsia="幼圆"/>
                <w:sz w:val="15"/>
                <w:szCs w:val="15"/>
              </w:rPr>
              <w:t>~</w:t>
            </w:r>
            <w:r>
              <w:rPr>
                <w:rFonts w:ascii="幼圆" w:eastAsia="幼圆" w:hint="eastAsia"/>
                <w:sz w:val="15"/>
                <w:szCs w:val="15"/>
              </w:rPr>
              <w:t>±150mV，四档可选择</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输入阻抗：</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大于10MΩ</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零点漂移：</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小于 0.04μV/℃</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量程漂移：</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小于 10ppm/℃</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非线性误差：</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小于0.006%</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采样、比较速率：</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50次/秒</w:t>
            </w:r>
          </w:p>
        </w:tc>
      </w:tr>
      <w:tr w:rsidR="00EF4A47">
        <w:trPr>
          <w:trHeight w:val="182"/>
          <w:jc w:val="center"/>
        </w:trPr>
        <w:tc>
          <w:tcPr>
            <w:tcW w:w="1737" w:type="dxa"/>
          </w:tcPr>
          <w:p w:rsidR="00EF4A47" w:rsidRDefault="00EF4A47">
            <w:pPr>
              <w:pStyle w:val="aa"/>
              <w:tabs>
                <w:tab w:val="clear" w:pos="709"/>
                <w:tab w:val="left" w:pos="180"/>
              </w:tabs>
              <w:spacing w:after="0" w:line="180" w:lineRule="exact"/>
              <w:ind w:left="0" w:firstLine="0"/>
              <w:rPr>
                <w:rFonts w:hint="eastAsia"/>
              </w:rPr>
            </w:pPr>
            <w:r>
              <w:rPr>
                <w:rFonts w:hint="eastAsia"/>
              </w:rPr>
              <w:t>最大显示分度数：</w:t>
            </w:r>
          </w:p>
        </w:tc>
        <w:tc>
          <w:tcPr>
            <w:tcW w:w="3433" w:type="dxa"/>
          </w:tcPr>
          <w:p w:rsidR="00EF4A47" w:rsidRDefault="00EF4A47">
            <w:pPr>
              <w:spacing w:line="180" w:lineRule="exact"/>
              <w:rPr>
                <w:rFonts w:ascii="幼圆" w:eastAsia="幼圆" w:hint="eastAsia"/>
                <w:sz w:val="15"/>
                <w:szCs w:val="15"/>
              </w:rPr>
            </w:pPr>
            <w:r>
              <w:rPr>
                <w:rFonts w:ascii="幼圆" w:eastAsia="幼圆" w:hint="eastAsia"/>
                <w:sz w:val="15"/>
                <w:szCs w:val="15"/>
              </w:rPr>
              <w:t>10000分度</w:t>
            </w:r>
          </w:p>
        </w:tc>
      </w:tr>
    </w:tbl>
    <w:p w:rsidR="00EF4A47" w:rsidRDefault="00EF4A47">
      <w:pPr>
        <w:spacing w:line="180" w:lineRule="exact"/>
        <w:rPr>
          <w:rFonts w:ascii="幼圆" w:eastAsia="幼圆" w:hint="eastAsia"/>
          <w:b/>
          <w:sz w:val="18"/>
          <w:szCs w:val="18"/>
        </w:rPr>
      </w:pPr>
      <w:r>
        <w:rPr>
          <w:rFonts w:ascii="幼圆" w:eastAsia="幼圆" w:hint="eastAsia"/>
          <w:b/>
          <w:sz w:val="18"/>
          <w:szCs w:val="18"/>
        </w:rPr>
        <w:t>2.3 输出选配件技术规格</w:t>
      </w:r>
    </w:p>
    <w:p w:rsidR="00EF4A47" w:rsidRDefault="00EF4A47">
      <w:pPr>
        <w:spacing w:line="180" w:lineRule="exact"/>
        <w:rPr>
          <w:rFonts w:ascii="幼圆" w:eastAsia="幼圆" w:hint="eastAsia"/>
          <w:b/>
          <w:sz w:val="15"/>
          <w:szCs w:val="15"/>
        </w:rPr>
      </w:pPr>
      <w:r>
        <w:rPr>
          <w:rFonts w:ascii="幼圆" w:eastAsia="幼圆" w:hint="eastAsia"/>
          <w:b/>
          <w:sz w:val="15"/>
          <w:szCs w:val="15"/>
        </w:rPr>
        <w:t>比较控制输出</w:t>
      </w:r>
    </w:p>
    <w:p w:rsidR="00EF4A47" w:rsidRDefault="00EF4A47">
      <w:pPr>
        <w:pStyle w:val="a8"/>
        <w:tabs>
          <w:tab w:val="clear" w:pos="369"/>
          <w:tab w:val="left" w:pos="540"/>
        </w:tabs>
        <w:spacing w:before="0" w:after="0" w:line="180" w:lineRule="exact"/>
        <w:ind w:left="324" w:hanging="40"/>
        <w:rPr>
          <w:rFonts w:hint="eastAsia"/>
        </w:rPr>
      </w:pPr>
      <w:r>
        <w:rPr>
          <w:rFonts w:hint="eastAsia"/>
        </w:rPr>
        <w:t>6</w:t>
      </w:r>
      <w:r>
        <w:rPr>
          <w:rFonts w:hint="eastAsia"/>
        </w:rPr>
        <w:t>种比较方式，通过设置选择</w:t>
      </w:r>
    </w:p>
    <w:p w:rsidR="00EF4A47" w:rsidRDefault="000E39B1">
      <w:pPr>
        <w:spacing w:line="180" w:lineRule="exact"/>
        <w:rPr>
          <w:rFonts w:ascii="幼圆" w:eastAsia="幼圆" w:hint="eastAsia"/>
          <w:sz w:val="15"/>
          <w:szCs w:val="15"/>
        </w:rPr>
      </w:pPr>
      <w:r>
        <w:rPr>
          <w:rFonts w:ascii="幼圆" w:eastAsia="幼圆" w:hint="eastAsia"/>
          <w:noProof/>
          <w:sz w:val="15"/>
          <w:szCs w:val="20"/>
        </w:rPr>
        <w:drawing>
          <wp:inline distT="0" distB="0" distL="0" distR="0">
            <wp:extent cx="76200" cy="123825"/>
            <wp:effectExtent l="19050" t="0" r="0"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8" name="图片 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9" name="图片 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：表示总值&gt;比较设定值时输出</w:t>
      </w:r>
    </w:p>
    <w:p w:rsidR="00EF4A47" w:rsidRDefault="000E39B1">
      <w:pPr>
        <w:spacing w:line="180" w:lineRule="exact"/>
        <w:rPr>
          <w:rFonts w:ascii="幼圆" w:eastAsia="幼圆" w:hint="eastAsia"/>
          <w:sz w:val="15"/>
          <w:szCs w:val="15"/>
        </w:rPr>
      </w:pPr>
      <w:r>
        <w:rPr>
          <w:rFonts w:ascii="幼圆" w:eastAsia="幼圆" w:hint="eastAsia"/>
          <w:noProof/>
          <w:sz w:val="15"/>
          <w:szCs w:val="20"/>
        </w:rPr>
        <w:drawing>
          <wp:inline distT="0" distB="0" distL="0" distR="0">
            <wp:extent cx="76200" cy="123825"/>
            <wp:effectExtent l="19050" t="0" r="0" b="0"/>
            <wp:docPr id="11"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12" name="图片 12"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13" name="图片 1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：表示总值&lt;比较设定值时输出</w:t>
      </w:r>
    </w:p>
    <w:p w:rsidR="00EF4A47" w:rsidRDefault="000E39B1">
      <w:pPr>
        <w:spacing w:line="180" w:lineRule="exact"/>
        <w:rPr>
          <w:rFonts w:ascii="幼圆" w:eastAsia="幼圆" w:hint="eastAsia"/>
          <w:sz w:val="15"/>
          <w:szCs w:val="15"/>
        </w:rPr>
      </w:pPr>
      <w:r>
        <w:rPr>
          <w:rFonts w:ascii="幼圆" w:eastAsia="幼圆" w:hint="eastAsia"/>
          <w:noProof/>
          <w:sz w:val="15"/>
          <w:szCs w:val="15"/>
        </w:rPr>
        <w:drawing>
          <wp:inline distT="0" distB="0" distL="0" distR="0">
            <wp:extent cx="76200" cy="123825"/>
            <wp:effectExtent l="19050" t="0" r="0" b="0"/>
            <wp:docPr id="15" name="图片 1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15"/>
        </w:rPr>
        <w:drawing>
          <wp:inline distT="0" distB="0" distL="0" distR="0">
            <wp:extent cx="76200" cy="123825"/>
            <wp:effectExtent l="19050" t="0" r="0" b="0"/>
            <wp:docPr id="16" name="图片 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15"/>
        </w:rPr>
        <w:drawing>
          <wp:inline distT="0" distB="0" distL="0" distR="0">
            <wp:extent cx="76200" cy="123825"/>
            <wp:effectExtent l="19050" t="0" r="0" b="0"/>
            <wp:docPr id="17" name="图片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noProof/>
          <w:sz w:val="15"/>
          <w:szCs w:val="15"/>
        </w:rPr>
        <w:drawing>
          <wp:inline distT="0" distB="0" distL="0" distR="0">
            <wp:extent cx="76200" cy="123825"/>
            <wp:effectExtent l="19050" t="0" r="0" b="0"/>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：表示总值与给定值 </w:t>
      </w:r>
      <w:r>
        <w:rPr>
          <w:rFonts w:ascii="幼圆" w:eastAsia="幼圆" w:hint="eastAsia"/>
          <w:noProof/>
          <w:sz w:val="15"/>
          <w:szCs w:val="15"/>
        </w:rPr>
        <w:drawing>
          <wp:inline distT="0" distB="0" distL="0" distR="0">
            <wp:extent cx="76200" cy="123825"/>
            <wp:effectExtent l="19050" t="0" r="0" b="0"/>
            <wp:docPr id="19" name="图片 1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15"/>
        </w:rPr>
        <w:drawing>
          <wp:inline distT="0" distB="0" distL="0" distR="0">
            <wp:extent cx="76200" cy="123825"/>
            <wp:effectExtent l="19050" t="0" r="0" b="0"/>
            <wp:docPr id="20" name="图片 2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的正偏差&gt;比较设定值时输出</w:t>
      </w:r>
    </w:p>
    <w:p w:rsidR="00EF4A47" w:rsidRDefault="000E39B1">
      <w:pPr>
        <w:spacing w:line="180" w:lineRule="exact"/>
        <w:rPr>
          <w:rFonts w:ascii="幼圆" w:eastAsia="幼圆" w:hint="eastAsia"/>
          <w:sz w:val="15"/>
          <w:szCs w:val="15"/>
        </w:rPr>
      </w:pPr>
      <w:r>
        <w:rPr>
          <w:rFonts w:ascii="幼圆" w:eastAsia="幼圆" w:hint="eastAsia"/>
          <w:noProof/>
          <w:sz w:val="15"/>
          <w:szCs w:val="15"/>
        </w:rPr>
        <w:drawing>
          <wp:inline distT="0" distB="0" distL="0" distR="0">
            <wp:extent cx="76200" cy="123825"/>
            <wp:effectExtent l="19050" t="0" r="0" b="0"/>
            <wp:docPr id="21" name="图片 2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15"/>
        </w:rPr>
        <w:drawing>
          <wp:inline distT="0" distB="0" distL="0" distR="0">
            <wp:extent cx="76200" cy="123825"/>
            <wp:effectExtent l="19050" t="0" r="0" b="0"/>
            <wp:docPr id="22" name="图片 2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15"/>
        </w:rPr>
        <w:drawing>
          <wp:inline distT="0" distB="0" distL="0" distR="0">
            <wp:extent cx="76200" cy="123825"/>
            <wp:effectExtent l="19050" t="0" r="0" b="0"/>
            <wp:docPr id="23" name="图片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noProof/>
          <w:sz w:val="15"/>
          <w:szCs w:val="15"/>
        </w:rPr>
        <w:drawing>
          <wp:inline distT="0" distB="0" distL="0" distR="0">
            <wp:extent cx="76200" cy="123825"/>
            <wp:effectExtent l="19050" t="0" r="0" b="0"/>
            <wp:docPr id="24"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：表示总值与给定值 </w:t>
      </w:r>
      <w:r>
        <w:rPr>
          <w:rFonts w:ascii="幼圆" w:eastAsia="幼圆" w:hint="eastAsia"/>
          <w:noProof/>
          <w:sz w:val="15"/>
          <w:szCs w:val="15"/>
        </w:rPr>
        <w:drawing>
          <wp:inline distT="0" distB="0" distL="0" distR="0">
            <wp:extent cx="76200" cy="123825"/>
            <wp:effectExtent l="19050" t="0" r="0" b="0"/>
            <wp:docPr id="25" name="图片 2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15"/>
        </w:rPr>
        <w:drawing>
          <wp:inline distT="0" distB="0" distL="0" distR="0">
            <wp:extent cx="76200" cy="123825"/>
            <wp:effectExtent l="19050" t="0" r="0" b="0"/>
            <wp:docPr id="26" name="图片 2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的负偏差&gt;比较设定值时输出</w:t>
      </w:r>
    </w:p>
    <w:p w:rsidR="00EF4A47" w:rsidRDefault="000E39B1">
      <w:pPr>
        <w:spacing w:line="180" w:lineRule="exact"/>
        <w:rPr>
          <w:rFonts w:ascii="幼圆" w:eastAsia="幼圆" w:hint="eastAsia"/>
          <w:sz w:val="15"/>
          <w:szCs w:val="15"/>
        </w:rPr>
      </w:pPr>
      <w:r>
        <w:rPr>
          <w:rFonts w:ascii="幼圆" w:eastAsia="幼圆" w:hint="eastAsia"/>
          <w:noProof/>
          <w:sz w:val="15"/>
          <w:szCs w:val="20"/>
        </w:rPr>
        <w:drawing>
          <wp:inline distT="0" distB="0" distL="0" distR="0">
            <wp:extent cx="76200" cy="123825"/>
            <wp:effectExtent l="19050" t="0" r="0" b="0"/>
            <wp:docPr id="27" name="图片 2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28" name="图片 2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29" name="图片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noProof/>
          <w:sz w:val="15"/>
          <w:szCs w:val="20"/>
        </w:rPr>
        <w:drawing>
          <wp:inline distT="0" distB="0" distL="0" distR="0">
            <wp:extent cx="76200" cy="123825"/>
            <wp:effectExtent l="19050" t="0" r="0" b="0"/>
            <wp:docPr id="30" name="图片 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：表示总值与给定值 </w:t>
      </w:r>
      <w:r>
        <w:rPr>
          <w:rFonts w:ascii="幼圆" w:eastAsia="幼圆" w:hint="eastAsia"/>
          <w:noProof/>
          <w:sz w:val="15"/>
          <w:szCs w:val="20"/>
        </w:rPr>
        <w:drawing>
          <wp:inline distT="0" distB="0" distL="0" distR="0">
            <wp:extent cx="76200" cy="123825"/>
            <wp:effectExtent l="19050" t="0" r="0" b="0"/>
            <wp:docPr id="31" name="图片 3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32" name="图片 3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的偏差绝对值&gt;比较设定值时输出</w:t>
      </w:r>
    </w:p>
    <w:p w:rsidR="00EF4A47" w:rsidRDefault="000E39B1">
      <w:pPr>
        <w:spacing w:line="180" w:lineRule="exact"/>
        <w:rPr>
          <w:rFonts w:ascii="幼圆" w:eastAsia="幼圆" w:hint="eastAsia"/>
          <w:sz w:val="15"/>
          <w:szCs w:val="15"/>
        </w:rPr>
      </w:pPr>
      <w:r>
        <w:rPr>
          <w:rFonts w:ascii="幼圆" w:eastAsia="幼圆" w:hint="eastAsia"/>
          <w:noProof/>
          <w:sz w:val="15"/>
          <w:szCs w:val="20"/>
        </w:rPr>
        <w:drawing>
          <wp:inline distT="0" distB="0" distL="0" distR="0">
            <wp:extent cx="76200" cy="123825"/>
            <wp:effectExtent l="19050" t="0" r="0" b="0"/>
            <wp:docPr id="33" name="图片 3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34" name="图片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35" name="图片 3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36" name="图片 3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：表示总值与给定值 </w:t>
      </w:r>
      <w:r>
        <w:rPr>
          <w:rFonts w:ascii="幼圆" w:eastAsia="幼圆" w:hint="eastAsia"/>
          <w:noProof/>
          <w:sz w:val="15"/>
          <w:szCs w:val="20"/>
        </w:rPr>
        <w:drawing>
          <wp:inline distT="0" distB="0" distL="0" distR="0">
            <wp:extent cx="76200" cy="123825"/>
            <wp:effectExtent l="19050" t="0" r="0" b="0"/>
            <wp:docPr id="37" name="图片 3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20"/>
        </w:rPr>
        <w:drawing>
          <wp:inline distT="0" distB="0" distL="0" distR="0">
            <wp:extent cx="76200" cy="123825"/>
            <wp:effectExtent l="19050" t="0" r="0" b="0"/>
            <wp:docPr id="38" name="图片 3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的偏差绝对值&lt;比较设定值时输出</w:t>
      </w:r>
    </w:p>
    <w:p w:rsidR="00EF4A47" w:rsidRDefault="00EF4A47">
      <w:pPr>
        <w:pStyle w:val="a8"/>
        <w:tabs>
          <w:tab w:val="clear" w:pos="369"/>
          <w:tab w:val="left" w:pos="540"/>
        </w:tabs>
        <w:spacing w:before="0" w:after="0" w:line="180" w:lineRule="exact"/>
        <w:ind w:left="324" w:hanging="40"/>
        <w:rPr>
          <w:rFonts w:hint="eastAsia"/>
        </w:rPr>
      </w:pPr>
      <w:r>
        <w:rPr>
          <w:rFonts w:hint="eastAsia"/>
        </w:rPr>
        <w:t>继电器输出型：触点容量</w:t>
      </w:r>
      <w:r>
        <w:rPr>
          <w:rFonts w:hint="eastAsia"/>
        </w:rPr>
        <w:t>250V AC</w:t>
      </w:r>
      <w:r>
        <w:rPr>
          <w:rFonts w:hint="eastAsia"/>
        </w:rPr>
        <w:t>，</w:t>
      </w:r>
      <w:r>
        <w:rPr>
          <w:rFonts w:hint="eastAsia"/>
        </w:rPr>
        <w:t>3A</w:t>
      </w:r>
    </w:p>
    <w:p w:rsidR="00EF4A47" w:rsidRDefault="00EF4A47">
      <w:pPr>
        <w:spacing w:line="180" w:lineRule="exact"/>
        <w:rPr>
          <w:rFonts w:ascii="幼圆" w:eastAsia="幼圆" w:hint="eastAsia"/>
          <w:b/>
          <w:sz w:val="15"/>
          <w:szCs w:val="15"/>
        </w:rPr>
      </w:pPr>
      <w:r>
        <w:rPr>
          <w:rFonts w:ascii="幼圆" w:eastAsia="幼圆" w:hint="eastAsia"/>
          <w:b/>
          <w:sz w:val="15"/>
          <w:szCs w:val="15"/>
        </w:rPr>
        <w:t>模拟量输出</w:t>
      </w:r>
    </w:p>
    <w:p w:rsidR="00EF4A47" w:rsidRDefault="00EF4A47">
      <w:pPr>
        <w:pStyle w:val="a8"/>
        <w:tabs>
          <w:tab w:val="clear" w:pos="369"/>
          <w:tab w:val="left" w:pos="540"/>
        </w:tabs>
        <w:spacing w:before="0" w:after="0" w:line="180" w:lineRule="exact"/>
        <w:ind w:left="324" w:hanging="40"/>
        <w:rPr>
          <w:rFonts w:hint="eastAsia"/>
        </w:rPr>
      </w:pPr>
      <w:r>
        <w:rPr>
          <w:rFonts w:hint="eastAsia"/>
        </w:rPr>
        <w:t>光电隔离</w:t>
      </w:r>
      <w:r>
        <w:rPr>
          <w:rFonts w:hint="eastAsia"/>
        </w:rPr>
        <w:t xml:space="preserve">  </w:t>
      </w:r>
    </w:p>
    <w:p w:rsidR="00EF4A47" w:rsidRDefault="00EF4A47">
      <w:pPr>
        <w:pStyle w:val="a8"/>
        <w:tabs>
          <w:tab w:val="clear" w:pos="369"/>
          <w:tab w:val="left" w:pos="540"/>
        </w:tabs>
        <w:spacing w:before="0" w:after="0" w:line="180" w:lineRule="exact"/>
        <w:ind w:left="324" w:hanging="40"/>
        <w:rPr>
          <w:rFonts w:hint="eastAsia"/>
        </w:rPr>
      </w:pPr>
      <w:r>
        <w:rPr>
          <w:rFonts w:hint="eastAsia"/>
        </w:rPr>
        <w:t>4mA</w:t>
      </w:r>
      <w:r>
        <w:t>~</w:t>
      </w:r>
      <w:r>
        <w:rPr>
          <w:rFonts w:hint="eastAsia"/>
        </w:rPr>
        <w:t>20mA DC</w:t>
      </w:r>
      <w:r>
        <w:rPr>
          <w:rFonts w:hint="eastAsia"/>
        </w:rPr>
        <w:t>，最大负载电阻</w:t>
      </w:r>
      <w:r>
        <w:rPr>
          <w:rFonts w:hint="eastAsia"/>
        </w:rPr>
        <w:t>500</w:t>
      </w:r>
      <w:r>
        <w:rPr>
          <w:rFonts w:hint="eastAsia"/>
        </w:rPr>
        <w:t>Ω</w:t>
      </w:r>
    </w:p>
    <w:p w:rsidR="00EF4A47" w:rsidRDefault="00EF4A47">
      <w:pPr>
        <w:pStyle w:val="a8"/>
        <w:tabs>
          <w:tab w:val="clear" w:pos="369"/>
          <w:tab w:val="left" w:pos="540"/>
        </w:tabs>
        <w:spacing w:before="0" w:after="0" w:line="180" w:lineRule="exact"/>
        <w:ind w:left="324" w:hanging="40"/>
        <w:rPr>
          <w:rFonts w:hint="eastAsia"/>
        </w:rPr>
      </w:pPr>
      <w:r>
        <w:rPr>
          <w:rFonts w:hint="eastAsia"/>
        </w:rPr>
        <w:lastRenderedPageBreak/>
        <w:t>1V ~ 5V DC</w:t>
      </w:r>
      <w:r>
        <w:rPr>
          <w:rFonts w:hint="eastAsia"/>
        </w:rPr>
        <w:t>，需订货时注明</w:t>
      </w:r>
    </w:p>
    <w:p w:rsidR="00EF4A47" w:rsidRDefault="00EF4A47">
      <w:pPr>
        <w:pStyle w:val="a8"/>
        <w:tabs>
          <w:tab w:val="clear" w:pos="369"/>
          <w:tab w:val="left" w:pos="540"/>
        </w:tabs>
        <w:spacing w:before="0" w:after="0" w:line="180" w:lineRule="exact"/>
        <w:ind w:left="324" w:hanging="40"/>
        <w:rPr>
          <w:rFonts w:hint="eastAsia"/>
        </w:rPr>
      </w:pPr>
      <w:r>
        <w:rPr>
          <w:rFonts w:hint="eastAsia"/>
        </w:rPr>
        <w:t>分辨率：</w:t>
      </w:r>
      <w:r>
        <w:rPr>
          <w:rFonts w:hint="eastAsia"/>
        </w:rPr>
        <w:t>1/4000</w:t>
      </w:r>
    </w:p>
    <w:p w:rsidR="00EF4A47" w:rsidRDefault="00EF4A47">
      <w:pPr>
        <w:pStyle w:val="a8"/>
        <w:tabs>
          <w:tab w:val="clear" w:pos="369"/>
          <w:tab w:val="left" w:pos="540"/>
        </w:tabs>
        <w:spacing w:before="0" w:after="0" w:line="180" w:lineRule="exact"/>
        <w:ind w:left="324" w:hanging="40"/>
        <w:rPr>
          <w:rFonts w:hint="eastAsia"/>
        </w:rPr>
      </w:pPr>
      <w:r>
        <w:rPr>
          <w:rFonts w:hint="eastAsia"/>
        </w:rPr>
        <w:t>每秒输出</w:t>
      </w:r>
      <w:r>
        <w:rPr>
          <w:rFonts w:hint="eastAsia"/>
        </w:rPr>
        <w:t>50</w:t>
      </w:r>
      <w:r>
        <w:rPr>
          <w:rFonts w:hint="eastAsia"/>
        </w:rPr>
        <w:t>次</w:t>
      </w:r>
    </w:p>
    <w:p w:rsidR="00EF4A47" w:rsidRDefault="00EF4A47">
      <w:pPr>
        <w:spacing w:line="180" w:lineRule="exact"/>
        <w:rPr>
          <w:rFonts w:ascii="幼圆" w:eastAsia="幼圆" w:hint="eastAsia"/>
          <w:b/>
          <w:sz w:val="15"/>
          <w:szCs w:val="15"/>
        </w:rPr>
      </w:pPr>
      <w:r>
        <w:rPr>
          <w:rFonts w:ascii="幼圆" w:eastAsia="幼圆" w:hint="eastAsia"/>
          <w:b/>
          <w:sz w:val="15"/>
          <w:szCs w:val="15"/>
        </w:rPr>
        <w:t>通讯接口</w:t>
      </w:r>
    </w:p>
    <w:p w:rsidR="00EF4A47" w:rsidRDefault="00EF4A47">
      <w:pPr>
        <w:pStyle w:val="a8"/>
        <w:tabs>
          <w:tab w:val="clear" w:pos="369"/>
          <w:tab w:val="left" w:pos="540"/>
        </w:tabs>
        <w:spacing w:before="0" w:after="0" w:line="180" w:lineRule="exact"/>
        <w:ind w:left="324" w:hanging="40"/>
        <w:rPr>
          <w:rFonts w:hint="eastAsia"/>
        </w:rPr>
      </w:pPr>
      <w:r>
        <w:rPr>
          <w:rFonts w:hint="eastAsia"/>
        </w:rPr>
        <w:t>RS232</w:t>
      </w:r>
      <w:r>
        <w:rPr>
          <w:rFonts w:hint="eastAsia"/>
        </w:rPr>
        <w:t>或</w:t>
      </w:r>
      <w:r>
        <w:rPr>
          <w:rFonts w:hint="eastAsia"/>
        </w:rPr>
        <w:t>RS485</w:t>
      </w:r>
      <w:r>
        <w:rPr>
          <w:rFonts w:hint="eastAsia"/>
        </w:rPr>
        <w:t>标准</w:t>
      </w:r>
      <w:r>
        <w:rPr>
          <w:rFonts w:hint="eastAsia"/>
        </w:rPr>
        <w:t xml:space="preserve">  </w:t>
      </w:r>
    </w:p>
    <w:p w:rsidR="00EF4A47" w:rsidRDefault="00EF4A47">
      <w:pPr>
        <w:pStyle w:val="a8"/>
        <w:tabs>
          <w:tab w:val="clear" w:pos="369"/>
          <w:tab w:val="left" w:pos="540"/>
        </w:tabs>
        <w:spacing w:before="0" w:after="0" w:line="180" w:lineRule="exact"/>
        <w:ind w:left="324" w:hanging="40"/>
        <w:rPr>
          <w:rFonts w:hint="eastAsia"/>
        </w:rPr>
      </w:pPr>
      <w:r>
        <w:rPr>
          <w:rFonts w:hint="eastAsia"/>
        </w:rPr>
        <w:t>指令模式和连续模式</w:t>
      </w:r>
    </w:p>
    <w:p w:rsidR="00EF4A47" w:rsidRDefault="00EF4A47">
      <w:pPr>
        <w:pStyle w:val="a8"/>
        <w:tabs>
          <w:tab w:val="clear" w:pos="369"/>
          <w:tab w:val="left" w:pos="540"/>
        </w:tabs>
        <w:spacing w:before="0" w:after="0" w:line="180" w:lineRule="exact"/>
        <w:ind w:left="324" w:hanging="40"/>
        <w:rPr>
          <w:rFonts w:hint="eastAsia"/>
        </w:rPr>
      </w:pPr>
      <w:r>
        <w:rPr>
          <w:rFonts w:hint="eastAsia"/>
        </w:rPr>
        <w:t>仪表地址</w:t>
      </w:r>
      <w:r>
        <w:rPr>
          <w:rFonts w:hint="eastAsia"/>
        </w:rPr>
        <w:t>0~99</w:t>
      </w:r>
      <w:r>
        <w:rPr>
          <w:rFonts w:hint="eastAsia"/>
        </w:rPr>
        <w:t>，通讯速率</w:t>
      </w:r>
      <w:r>
        <w:rPr>
          <w:rFonts w:hint="eastAsia"/>
        </w:rPr>
        <w:t>2400</w:t>
      </w:r>
      <w:r>
        <w:rPr>
          <w:rFonts w:hint="eastAsia"/>
        </w:rPr>
        <w:t>、</w:t>
      </w:r>
      <w:r>
        <w:rPr>
          <w:rFonts w:hint="eastAsia"/>
        </w:rPr>
        <w:t>4800</w:t>
      </w:r>
      <w:r>
        <w:rPr>
          <w:rFonts w:hint="eastAsia"/>
        </w:rPr>
        <w:t>、</w:t>
      </w:r>
      <w:r>
        <w:rPr>
          <w:rFonts w:hint="eastAsia"/>
        </w:rPr>
        <w:t>9600</w:t>
      </w:r>
      <w:r>
        <w:rPr>
          <w:rFonts w:hint="eastAsia"/>
        </w:rPr>
        <w:t>、</w:t>
      </w:r>
      <w:r>
        <w:rPr>
          <w:rFonts w:hint="eastAsia"/>
        </w:rPr>
        <w:t xml:space="preserve">19200 </w:t>
      </w:r>
      <w:r>
        <w:rPr>
          <w:rFonts w:hint="eastAsia"/>
        </w:rPr>
        <w:t>可设置</w:t>
      </w:r>
    </w:p>
    <w:p w:rsidR="00EF4A47" w:rsidRDefault="00EF4A47">
      <w:pPr>
        <w:pStyle w:val="a8"/>
        <w:tabs>
          <w:tab w:val="clear" w:pos="369"/>
          <w:tab w:val="left" w:pos="540"/>
        </w:tabs>
        <w:spacing w:before="0" w:after="0" w:line="180" w:lineRule="exact"/>
        <w:ind w:left="324" w:hanging="40"/>
        <w:rPr>
          <w:rFonts w:hint="eastAsia"/>
        </w:rPr>
      </w:pPr>
      <w:r>
        <w:rPr>
          <w:rFonts w:hint="eastAsia"/>
        </w:rPr>
        <w:t>配测试软件，提供组态应用软件及技术支持</w:t>
      </w:r>
    </w:p>
    <w:p w:rsidR="00EF4A47" w:rsidRDefault="00EF4A47">
      <w:pPr>
        <w:pStyle w:val="a8"/>
        <w:numPr>
          <w:ilvl w:val="0"/>
          <w:numId w:val="0"/>
        </w:numPr>
        <w:tabs>
          <w:tab w:val="left" w:pos="369"/>
        </w:tabs>
        <w:spacing w:before="0" w:after="0" w:line="240" w:lineRule="auto"/>
        <w:ind w:left="284"/>
        <w:rPr>
          <w:rFonts w:hint="eastAsia"/>
        </w:rPr>
      </w:pPr>
    </w:p>
    <w:p w:rsidR="00EF4A47" w:rsidRDefault="00EF4A47">
      <w:pPr>
        <w:pStyle w:val="1"/>
        <w:spacing w:before="40" w:after="40" w:line="240" w:lineRule="auto"/>
        <w:rPr>
          <w:rFonts w:ascii="幼圆" w:eastAsia="幼圆" w:hint="eastAsia"/>
          <w:sz w:val="21"/>
          <w:szCs w:val="21"/>
        </w:rPr>
      </w:pPr>
      <w:bookmarkStart w:id="6" w:name="_Toc176855619"/>
      <w:bookmarkStart w:id="7" w:name="_Toc202235361"/>
      <w:bookmarkStart w:id="8" w:name="_Toc276367906"/>
      <w:r>
        <w:rPr>
          <w:rFonts w:ascii="幼圆" w:eastAsia="幼圆" w:hint="eastAsia"/>
          <w:sz w:val="21"/>
          <w:szCs w:val="21"/>
        </w:rPr>
        <w:t>3.面板及按键说明</w:t>
      </w:r>
      <w:bookmarkEnd w:id="6"/>
      <w:bookmarkEnd w:id="7"/>
      <w:bookmarkEnd w:id="8"/>
    </w:p>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2085975" cy="1024255"/>
            <wp:effectExtent l="19050" t="0" r="9525" b="0"/>
            <wp:docPr id="39" name="图片 3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未标题-1"/>
                    <pic:cNvPicPr>
                      <a:picLocks noChangeAspect="1" noChangeArrowheads="1"/>
                    </pic:cNvPicPr>
                  </pic:nvPicPr>
                  <pic:blipFill>
                    <a:blip r:embed="rId18" cstate="print">
                      <a:grayscl/>
                    </a:blip>
                    <a:srcRect/>
                    <a:stretch>
                      <a:fillRect/>
                    </a:stretch>
                  </pic:blipFill>
                  <pic:spPr bwMode="auto">
                    <a:xfrm>
                      <a:off x="0" y="0"/>
                      <a:ext cx="2085975" cy="1024255"/>
                    </a:xfrm>
                    <a:prstGeom prst="rect">
                      <a:avLst/>
                    </a:prstGeom>
                    <a:noFill/>
                    <a:ln w="9525">
                      <a:noFill/>
                      <a:miter lim="800000"/>
                      <a:headEnd/>
                      <a:tailEnd/>
                    </a:ln>
                  </pic:spPr>
                </pic:pic>
              </a:graphicData>
            </a:graphic>
          </wp:inline>
        </w:drawing>
      </w:r>
    </w:p>
    <w:p w:rsidR="00EF4A47" w:rsidRDefault="00EF4A47">
      <w:pPr>
        <w:spacing w:line="180" w:lineRule="exact"/>
        <w:rPr>
          <w:rFonts w:ascii="幼圆" w:eastAsia="幼圆" w:hint="eastAsia"/>
          <w:b/>
          <w:sz w:val="18"/>
          <w:szCs w:val="18"/>
        </w:rPr>
      </w:pPr>
      <w:r>
        <w:rPr>
          <w:rFonts w:ascii="幼圆" w:eastAsia="幼圆" w:hint="eastAsia"/>
          <w:b/>
          <w:sz w:val="18"/>
          <w:szCs w:val="18"/>
        </w:rPr>
        <w:t>仪表有2种工作方式，标准方式和试验机方式</w:t>
      </w:r>
    </w:p>
    <w:p w:rsidR="00EF4A47" w:rsidRDefault="00EF4A47">
      <w:pPr>
        <w:pStyle w:val="a8"/>
        <w:tabs>
          <w:tab w:val="clear" w:pos="369"/>
          <w:tab w:val="left" w:pos="540"/>
        </w:tabs>
        <w:spacing w:before="0" w:after="0" w:line="180" w:lineRule="exact"/>
        <w:ind w:left="324" w:hanging="40"/>
        <w:rPr>
          <w:rFonts w:hint="eastAsia"/>
        </w:rPr>
      </w:pPr>
      <w:r>
        <w:rPr>
          <w:rFonts w:hint="eastAsia"/>
        </w:rPr>
        <w:t>标准方式：</w:t>
      </w:r>
    </w:p>
    <w:p w:rsidR="00EF4A47" w:rsidRDefault="00EF4A47">
      <w:pPr>
        <w:spacing w:line="180" w:lineRule="exact"/>
        <w:ind w:firstLineChars="400" w:firstLine="600"/>
        <w:rPr>
          <w:rFonts w:ascii="幼圆" w:eastAsia="幼圆" w:hint="eastAsia"/>
          <w:sz w:val="15"/>
          <w:szCs w:val="15"/>
        </w:rPr>
      </w:pPr>
      <w:r>
        <w:rPr>
          <w:rFonts w:ascii="幼圆" w:eastAsia="幼圆" w:hint="eastAsia"/>
          <w:sz w:val="15"/>
          <w:szCs w:val="15"/>
        </w:rPr>
        <w:t xml:space="preserve">将 </w:t>
      </w:r>
      <w:r w:rsidR="000E39B1">
        <w:rPr>
          <w:rFonts w:ascii="幼圆" w:eastAsia="幼圆" w:hint="eastAsia"/>
          <w:noProof/>
          <w:position w:val="-4"/>
          <w:sz w:val="15"/>
          <w:szCs w:val="20"/>
        </w:rPr>
        <w:drawing>
          <wp:inline distT="0" distB="0" distL="0" distR="0">
            <wp:extent cx="76200" cy="123825"/>
            <wp:effectExtent l="19050" t="0" r="0" b="0"/>
            <wp:docPr id="40" name="图片 4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1" name="图片 4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
                    <pic:cNvPicPr>
                      <a:picLocks noChangeAspect="1" noChangeArrowheads="1"/>
                    </pic:cNvPicPr>
                  </pic:nvPicPr>
                  <pic:blipFill>
                    <a:blip r:embed="rId2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2" name="图片 42"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参数设置为OFF，仪表有总值、净值功能，无峰值、谷值保持功能。</w:t>
      </w:r>
    </w:p>
    <w:p w:rsidR="00EF4A47" w:rsidRDefault="00EF4A47">
      <w:pPr>
        <w:pStyle w:val="a8"/>
        <w:tabs>
          <w:tab w:val="clear" w:pos="369"/>
          <w:tab w:val="left" w:pos="540"/>
        </w:tabs>
        <w:spacing w:before="0" w:after="0" w:line="180" w:lineRule="exact"/>
        <w:ind w:left="324" w:hanging="40"/>
        <w:rPr>
          <w:rFonts w:hint="eastAsia"/>
        </w:rPr>
      </w:pPr>
      <w:r>
        <w:rPr>
          <w:rFonts w:hint="eastAsia"/>
        </w:rPr>
        <w:t>试验机方式：</w:t>
      </w:r>
    </w:p>
    <w:p w:rsidR="00EF4A47" w:rsidRDefault="00EF4A47">
      <w:pPr>
        <w:spacing w:line="180" w:lineRule="exact"/>
        <w:ind w:firstLineChars="400" w:firstLine="600"/>
        <w:rPr>
          <w:rFonts w:ascii="幼圆" w:eastAsia="幼圆" w:hint="eastAsia"/>
          <w:sz w:val="15"/>
          <w:szCs w:val="15"/>
        </w:rPr>
      </w:pPr>
      <w:r>
        <w:rPr>
          <w:rFonts w:ascii="幼圆" w:eastAsia="幼圆" w:hint="eastAsia"/>
          <w:sz w:val="15"/>
          <w:szCs w:val="15"/>
        </w:rPr>
        <w:t xml:space="preserve">将 </w:t>
      </w:r>
      <w:r w:rsidR="000E39B1">
        <w:rPr>
          <w:rFonts w:ascii="幼圆" w:eastAsia="幼圆" w:hint="eastAsia"/>
          <w:noProof/>
          <w:position w:val="-4"/>
          <w:sz w:val="15"/>
          <w:szCs w:val="20"/>
        </w:rPr>
        <w:drawing>
          <wp:inline distT="0" distB="0" distL="0" distR="0">
            <wp:extent cx="76200" cy="123825"/>
            <wp:effectExtent l="19050" t="0" r="0" b="0"/>
            <wp:docPr id="43" name="图片 4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4" name="图片 4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
                    <pic:cNvPicPr>
                      <a:picLocks noChangeAspect="1" noChangeArrowheads="1"/>
                    </pic:cNvPicPr>
                  </pic:nvPicPr>
                  <pic:blipFill>
                    <a:blip r:embed="rId2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5" name="图片 45"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参数设置为ON，仪表无总值、净值功能，有峰值、谷值保持功能。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
        <w:gridCol w:w="403"/>
        <w:gridCol w:w="591"/>
        <w:gridCol w:w="2650"/>
      </w:tblGrid>
      <w:tr w:rsidR="00EF4A47">
        <w:trPr>
          <w:trHeight w:val="50"/>
        </w:trPr>
        <w:tc>
          <w:tcPr>
            <w:tcW w:w="1850" w:type="dxa"/>
            <w:gridSpan w:val="3"/>
            <w:vAlign w:val="center"/>
          </w:tcPr>
          <w:p w:rsidR="00EF4A47" w:rsidRDefault="00EF4A47">
            <w:pPr>
              <w:spacing w:line="180" w:lineRule="exact"/>
              <w:jc w:val="center"/>
              <w:rPr>
                <w:rFonts w:ascii="幼圆" w:eastAsia="幼圆" w:hint="eastAsia"/>
                <w:b/>
                <w:sz w:val="15"/>
                <w:szCs w:val="15"/>
              </w:rPr>
            </w:pPr>
            <w:r>
              <w:rPr>
                <w:rFonts w:ascii="幼圆" w:eastAsia="幼圆" w:hint="eastAsia"/>
                <w:b/>
                <w:sz w:val="15"/>
                <w:szCs w:val="15"/>
              </w:rPr>
              <w:t>名称</w:t>
            </w:r>
          </w:p>
        </w:tc>
        <w:tc>
          <w:tcPr>
            <w:tcW w:w="2650" w:type="dxa"/>
            <w:vAlign w:val="center"/>
          </w:tcPr>
          <w:p w:rsidR="00EF4A47" w:rsidRDefault="00EF4A47">
            <w:pPr>
              <w:spacing w:line="180" w:lineRule="exact"/>
              <w:jc w:val="center"/>
              <w:rPr>
                <w:rFonts w:ascii="幼圆" w:eastAsia="幼圆" w:hint="eastAsia"/>
                <w:b/>
                <w:sz w:val="15"/>
                <w:szCs w:val="15"/>
              </w:rPr>
            </w:pPr>
            <w:r>
              <w:rPr>
                <w:rFonts w:ascii="幼圆" w:eastAsia="幼圆" w:hint="eastAsia"/>
                <w:b/>
                <w:sz w:val="15"/>
                <w:szCs w:val="15"/>
              </w:rPr>
              <w:t>说  明</w:t>
            </w:r>
          </w:p>
        </w:tc>
      </w:tr>
      <w:tr w:rsidR="00EF4A47">
        <w:trPr>
          <w:trHeight w:val="208"/>
        </w:trPr>
        <w:tc>
          <w:tcPr>
            <w:tcW w:w="1850" w:type="dxa"/>
            <w:gridSpan w:val="3"/>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①显示窗</w:t>
            </w:r>
          </w:p>
        </w:tc>
        <w:tc>
          <w:tcPr>
            <w:tcW w:w="2650" w:type="dxa"/>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显示测量值、参数符号、参数数值</w:t>
            </w:r>
          </w:p>
        </w:tc>
      </w:tr>
      <w:tr w:rsidR="00EF4A47">
        <w:trPr>
          <w:trHeight w:val="70"/>
        </w:trPr>
        <w:tc>
          <w:tcPr>
            <w:tcW w:w="1850" w:type="dxa"/>
            <w:gridSpan w:val="3"/>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②比较输出指示灯</w:t>
            </w:r>
          </w:p>
        </w:tc>
        <w:tc>
          <w:tcPr>
            <w:tcW w:w="2650" w:type="dxa"/>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亮时表示比较输出导通</w:t>
            </w:r>
          </w:p>
        </w:tc>
      </w:tr>
      <w:tr w:rsidR="00EF4A47">
        <w:trPr>
          <w:trHeight w:val="50"/>
        </w:trPr>
        <w:tc>
          <w:tcPr>
            <w:tcW w:w="1259" w:type="dxa"/>
            <w:gridSpan w:val="2"/>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③状态指示灯</w:t>
            </w:r>
          </w:p>
        </w:tc>
        <w:tc>
          <w:tcPr>
            <w:tcW w:w="591" w:type="dxa"/>
            <w:vAlign w:val="bottom"/>
          </w:tcPr>
          <w:p w:rsidR="00EF4A47" w:rsidRDefault="00EF4A47">
            <w:pPr>
              <w:spacing w:line="180" w:lineRule="exact"/>
              <w:jc w:val="center"/>
              <w:rPr>
                <w:rFonts w:ascii="幼圆" w:eastAsia="幼圆" w:hint="eastAsia"/>
                <w:kern w:val="15"/>
                <w:sz w:val="15"/>
                <w:szCs w:val="15"/>
              </w:rPr>
            </w:pPr>
            <w:r>
              <w:rPr>
                <w:rFonts w:ascii="幼圆" w:eastAsia="幼圆" w:hint="eastAsia"/>
                <w:kern w:val="15"/>
                <w:sz w:val="15"/>
                <w:szCs w:val="15"/>
              </w:rPr>
              <w:t>GROSS</w:t>
            </w:r>
          </w:p>
          <w:p w:rsidR="00EF4A47" w:rsidRDefault="00EF4A47">
            <w:pPr>
              <w:spacing w:line="180" w:lineRule="exact"/>
              <w:jc w:val="center"/>
              <w:rPr>
                <w:rFonts w:ascii="幼圆" w:eastAsia="幼圆" w:hint="eastAsia"/>
                <w:kern w:val="15"/>
                <w:sz w:val="15"/>
                <w:szCs w:val="15"/>
              </w:rPr>
            </w:pPr>
          </w:p>
          <w:p w:rsidR="00EF4A47" w:rsidRDefault="00EF4A47">
            <w:pPr>
              <w:spacing w:line="180" w:lineRule="exact"/>
              <w:jc w:val="center"/>
              <w:rPr>
                <w:rFonts w:ascii="幼圆" w:eastAsia="幼圆" w:hint="eastAsia"/>
                <w:kern w:val="15"/>
                <w:sz w:val="15"/>
                <w:szCs w:val="15"/>
              </w:rPr>
            </w:pPr>
            <w:r>
              <w:rPr>
                <w:rFonts w:ascii="幼圆" w:eastAsia="幼圆" w:hint="eastAsia"/>
                <w:kern w:val="15"/>
                <w:sz w:val="15"/>
                <w:szCs w:val="15"/>
              </w:rPr>
              <w:t>NET</w:t>
            </w:r>
          </w:p>
          <w:p w:rsidR="00EF4A47" w:rsidRDefault="00EF4A47">
            <w:pPr>
              <w:spacing w:line="180" w:lineRule="exact"/>
              <w:jc w:val="center"/>
              <w:rPr>
                <w:rFonts w:ascii="幼圆" w:eastAsia="幼圆" w:hint="eastAsia"/>
                <w:kern w:val="15"/>
                <w:sz w:val="15"/>
                <w:szCs w:val="15"/>
              </w:rPr>
            </w:pPr>
            <w:r>
              <w:rPr>
                <w:rFonts w:ascii="幼圆" w:eastAsia="幼圆" w:hint="eastAsia"/>
                <w:kern w:val="15"/>
                <w:sz w:val="15"/>
                <w:szCs w:val="15"/>
              </w:rPr>
              <w:lastRenderedPageBreak/>
              <w:t>MOT</w:t>
            </w:r>
          </w:p>
          <w:p w:rsidR="00EF4A47" w:rsidRDefault="00EF4A47">
            <w:pPr>
              <w:spacing w:line="180" w:lineRule="exact"/>
              <w:jc w:val="center"/>
              <w:rPr>
                <w:rFonts w:ascii="幼圆" w:eastAsia="幼圆" w:hint="eastAsia"/>
                <w:kern w:val="15"/>
                <w:sz w:val="15"/>
                <w:szCs w:val="15"/>
              </w:rPr>
            </w:pPr>
            <w:r>
              <w:rPr>
                <w:rFonts w:ascii="幼圆" w:eastAsia="幼圆" w:hint="eastAsia"/>
                <w:kern w:val="15"/>
                <w:sz w:val="15"/>
                <w:szCs w:val="15"/>
              </w:rPr>
              <w:t>ZERO</w:t>
            </w:r>
          </w:p>
        </w:tc>
        <w:tc>
          <w:tcPr>
            <w:tcW w:w="2650" w:type="dxa"/>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lastRenderedPageBreak/>
              <w:t>亮时显示总值，</w:t>
            </w:r>
            <w:r w:rsidR="000E39B1">
              <w:rPr>
                <w:rFonts w:ascii="幼圆" w:eastAsia="幼圆" w:hint="eastAsia"/>
                <w:noProof/>
                <w:position w:val="-4"/>
                <w:sz w:val="15"/>
                <w:szCs w:val="20"/>
              </w:rPr>
              <w:drawing>
                <wp:inline distT="0" distB="0" distL="0" distR="0">
                  <wp:extent cx="76200" cy="123825"/>
                  <wp:effectExtent l="19050" t="0" r="0" b="0"/>
                  <wp:docPr id="46" name="图片 4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7" name="图片 4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
                          <pic:cNvPicPr>
                            <a:picLocks noChangeAspect="1" noChangeArrowheads="1"/>
                          </pic:cNvPicPr>
                        </pic:nvPicPr>
                        <pic:blipFill>
                          <a:blip r:embed="rId2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8" name="图片 48"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参数为ON时显示峰值</w:t>
            </w:r>
          </w:p>
          <w:p w:rsidR="00EF4A47" w:rsidRDefault="00EF4A47">
            <w:pPr>
              <w:spacing w:line="180" w:lineRule="exact"/>
              <w:rPr>
                <w:rFonts w:ascii="幼圆" w:eastAsia="幼圆" w:hint="eastAsia"/>
                <w:sz w:val="15"/>
                <w:szCs w:val="15"/>
              </w:rPr>
            </w:pPr>
            <w:r>
              <w:rPr>
                <w:rFonts w:ascii="幼圆" w:eastAsia="幼圆" w:hint="eastAsia"/>
                <w:sz w:val="15"/>
                <w:szCs w:val="15"/>
              </w:rPr>
              <w:t>亮时显示净值，</w:t>
            </w:r>
            <w:r w:rsidR="000E39B1">
              <w:rPr>
                <w:rFonts w:ascii="幼圆" w:eastAsia="幼圆" w:hint="eastAsia"/>
                <w:noProof/>
                <w:position w:val="-4"/>
                <w:sz w:val="15"/>
                <w:szCs w:val="20"/>
              </w:rPr>
              <w:drawing>
                <wp:inline distT="0" distB="0" distL="0" distR="0">
                  <wp:extent cx="76200" cy="123825"/>
                  <wp:effectExtent l="19050" t="0" r="0" b="0"/>
                  <wp:docPr id="49" name="图片 4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0" name="图片 5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
                          <pic:cNvPicPr>
                            <a:picLocks noChangeAspect="1" noChangeArrowheads="1"/>
                          </pic:cNvPicPr>
                        </pic:nvPicPr>
                        <pic:blipFill>
                          <a:blip r:embed="rId2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1" name="图片 51"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参数为ON时显</w:t>
            </w:r>
            <w:r>
              <w:rPr>
                <w:rFonts w:ascii="幼圆" w:eastAsia="幼圆" w:hint="eastAsia"/>
                <w:sz w:val="15"/>
                <w:szCs w:val="15"/>
              </w:rPr>
              <w:lastRenderedPageBreak/>
              <w:t>示谷值</w:t>
            </w:r>
          </w:p>
          <w:p w:rsidR="00EF4A47" w:rsidRDefault="00EF4A47">
            <w:pPr>
              <w:spacing w:line="180" w:lineRule="exact"/>
              <w:rPr>
                <w:rFonts w:ascii="幼圆" w:eastAsia="幼圆" w:hint="eastAsia"/>
                <w:sz w:val="15"/>
                <w:szCs w:val="15"/>
              </w:rPr>
            </w:pPr>
            <w:r>
              <w:rPr>
                <w:rFonts w:ascii="幼圆" w:eastAsia="幼圆" w:hint="eastAsia"/>
                <w:sz w:val="15"/>
                <w:szCs w:val="15"/>
              </w:rPr>
              <w:t>亮时表示力值在变动中</w:t>
            </w:r>
          </w:p>
          <w:p w:rsidR="00EF4A47" w:rsidRDefault="00EF4A47">
            <w:pPr>
              <w:spacing w:line="180" w:lineRule="exact"/>
              <w:rPr>
                <w:rFonts w:ascii="幼圆" w:eastAsia="幼圆" w:hint="eastAsia"/>
                <w:sz w:val="15"/>
                <w:szCs w:val="15"/>
              </w:rPr>
            </w:pPr>
            <w:r>
              <w:rPr>
                <w:rFonts w:ascii="幼圆" w:eastAsia="幼圆" w:hint="eastAsia"/>
                <w:sz w:val="15"/>
                <w:szCs w:val="15"/>
              </w:rPr>
              <w:t>亮时表示总值为零</w:t>
            </w:r>
          </w:p>
        </w:tc>
      </w:tr>
      <w:tr w:rsidR="00EF4A47">
        <w:trPr>
          <w:trHeight w:val="50"/>
        </w:trPr>
        <w:tc>
          <w:tcPr>
            <w:tcW w:w="1850" w:type="dxa"/>
            <w:gridSpan w:val="3"/>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lastRenderedPageBreak/>
              <w:t>④ 计量单位指示灯</w:t>
            </w:r>
          </w:p>
        </w:tc>
        <w:tc>
          <w:tcPr>
            <w:tcW w:w="2650" w:type="dxa"/>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6种可选择的计量单位</w:t>
            </w:r>
          </w:p>
        </w:tc>
      </w:tr>
      <w:tr w:rsidR="00EF4A47">
        <w:trPr>
          <w:cantSplit/>
          <w:trHeight w:val="50"/>
        </w:trPr>
        <w:tc>
          <w:tcPr>
            <w:tcW w:w="856" w:type="dxa"/>
            <w:vMerge w:val="restart"/>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操</w:t>
            </w:r>
          </w:p>
          <w:p w:rsidR="00EF4A47" w:rsidRDefault="00EF4A47">
            <w:pPr>
              <w:spacing w:line="180" w:lineRule="exact"/>
              <w:rPr>
                <w:rFonts w:ascii="幼圆" w:eastAsia="幼圆" w:hint="eastAsia"/>
                <w:sz w:val="15"/>
                <w:szCs w:val="15"/>
              </w:rPr>
            </w:pPr>
          </w:p>
          <w:p w:rsidR="00EF4A47" w:rsidRDefault="00EF4A47">
            <w:pPr>
              <w:spacing w:line="180" w:lineRule="exact"/>
              <w:rPr>
                <w:rFonts w:ascii="幼圆" w:eastAsia="幼圆" w:hint="eastAsia"/>
                <w:sz w:val="15"/>
                <w:szCs w:val="15"/>
              </w:rPr>
            </w:pPr>
          </w:p>
          <w:p w:rsidR="00EF4A47" w:rsidRDefault="00EF4A47">
            <w:pPr>
              <w:spacing w:line="180" w:lineRule="exact"/>
              <w:rPr>
                <w:rFonts w:ascii="幼圆" w:eastAsia="幼圆" w:hint="eastAsia"/>
                <w:sz w:val="15"/>
                <w:szCs w:val="15"/>
              </w:rPr>
            </w:pPr>
            <w:r>
              <w:rPr>
                <w:rFonts w:ascii="幼圆" w:eastAsia="幼圆" w:hint="eastAsia"/>
                <w:sz w:val="15"/>
                <w:szCs w:val="15"/>
              </w:rPr>
              <w:t>作</w:t>
            </w:r>
          </w:p>
          <w:p w:rsidR="00EF4A47" w:rsidRDefault="00EF4A47">
            <w:pPr>
              <w:spacing w:line="180" w:lineRule="exact"/>
              <w:rPr>
                <w:rFonts w:ascii="幼圆" w:eastAsia="幼圆" w:hint="eastAsia"/>
                <w:sz w:val="15"/>
                <w:szCs w:val="15"/>
              </w:rPr>
            </w:pPr>
          </w:p>
          <w:p w:rsidR="00EF4A47" w:rsidRDefault="00EF4A47">
            <w:pPr>
              <w:spacing w:line="180" w:lineRule="exact"/>
              <w:rPr>
                <w:rFonts w:ascii="幼圆" w:eastAsia="幼圆" w:hint="eastAsia"/>
                <w:sz w:val="15"/>
                <w:szCs w:val="15"/>
              </w:rPr>
            </w:pPr>
          </w:p>
          <w:p w:rsidR="00EF4A47" w:rsidRDefault="00EF4A47">
            <w:pPr>
              <w:spacing w:line="180" w:lineRule="exact"/>
              <w:rPr>
                <w:rFonts w:ascii="幼圆" w:eastAsia="幼圆" w:hint="eastAsia"/>
                <w:sz w:val="15"/>
                <w:szCs w:val="15"/>
              </w:rPr>
            </w:pPr>
            <w:r>
              <w:rPr>
                <w:rFonts w:ascii="幼圆" w:eastAsia="幼圆" w:hint="eastAsia"/>
                <w:sz w:val="15"/>
                <w:szCs w:val="15"/>
              </w:rPr>
              <w:t>键</w:t>
            </w:r>
          </w:p>
        </w:tc>
        <w:tc>
          <w:tcPr>
            <w:tcW w:w="994" w:type="dxa"/>
            <w:gridSpan w:val="2"/>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⑤ SET</w:t>
            </w:r>
          </w:p>
          <w:p w:rsidR="00EF4A47" w:rsidRDefault="00EF4A47">
            <w:pPr>
              <w:spacing w:line="180" w:lineRule="exact"/>
              <w:ind w:firstLineChars="100" w:firstLine="150"/>
              <w:rPr>
                <w:rFonts w:ascii="幼圆" w:eastAsia="幼圆" w:hint="eastAsia"/>
                <w:sz w:val="15"/>
                <w:szCs w:val="15"/>
              </w:rPr>
            </w:pP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23825"/>
                  <wp:effectExtent l="19050" t="0" r="0" b="0"/>
                  <wp:docPr id="52" name="图片 52"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p>
        </w:tc>
        <w:tc>
          <w:tcPr>
            <w:tcW w:w="2650" w:type="dxa"/>
            <w:vAlign w:val="center"/>
          </w:tcPr>
          <w:p w:rsidR="00EF4A47" w:rsidRDefault="00EF4A47">
            <w:pPr>
              <w:pStyle w:val="aa"/>
              <w:tabs>
                <w:tab w:val="clear" w:pos="709"/>
                <w:tab w:val="left" w:pos="180"/>
              </w:tabs>
              <w:spacing w:after="0" w:line="180" w:lineRule="exact"/>
              <w:ind w:left="0" w:firstLine="0"/>
              <w:rPr>
                <w:rFonts w:hint="eastAsia"/>
              </w:rPr>
            </w:pPr>
            <w:r>
              <w:rPr>
                <w:rFonts w:hint="eastAsia"/>
              </w:rPr>
              <w:t>按下不松开，</w:t>
            </w:r>
            <w:r>
              <w:rPr>
                <w:rFonts w:hint="eastAsia"/>
              </w:rPr>
              <w:t>2</w:t>
            </w:r>
            <w:r>
              <w:rPr>
                <w:rFonts w:hint="eastAsia"/>
              </w:rPr>
              <w:t>秒后进入设置状态</w:t>
            </w:r>
          </w:p>
          <w:p w:rsidR="00EF4A47" w:rsidRDefault="00EF4A47">
            <w:pPr>
              <w:pStyle w:val="aa"/>
              <w:tabs>
                <w:tab w:val="clear" w:pos="709"/>
                <w:tab w:val="left" w:pos="180"/>
              </w:tabs>
              <w:spacing w:after="0" w:line="180" w:lineRule="exact"/>
              <w:ind w:left="0" w:firstLine="0"/>
              <w:rPr>
                <w:rFonts w:ascii="幼圆" w:hint="eastAsia"/>
                <w:szCs w:val="15"/>
              </w:rPr>
            </w:pPr>
            <w:r>
              <w:rPr>
                <w:rFonts w:hint="eastAsia"/>
              </w:rPr>
              <w:t>按下后松开，</w:t>
            </w:r>
            <w:r>
              <w:rPr>
                <w:rFonts w:hint="eastAsia"/>
              </w:rPr>
              <w:t>2</w:t>
            </w:r>
            <w:r>
              <w:rPr>
                <w:rFonts w:hint="eastAsia"/>
              </w:rPr>
              <w:t>秒内再按下</w:t>
            </w:r>
            <w:r>
              <w:rPr>
                <w:rFonts w:hint="eastAsia"/>
              </w:rPr>
              <w:t>TARE</w:t>
            </w:r>
            <w:r>
              <w:rPr>
                <w:rFonts w:hint="eastAsia"/>
              </w:rPr>
              <w:t>键不松开，</w:t>
            </w:r>
            <w:r>
              <w:rPr>
                <w:rFonts w:hint="eastAsia"/>
              </w:rPr>
              <w:t>2</w:t>
            </w:r>
            <w:r>
              <w:rPr>
                <w:rFonts w:hint="eastAsia"/>
              </w:rPr>
              <w:t>秒后进入调校状态，显示</w:t>
            </w:r>
            <w:r>
              <w:rPr>
                <w:rFonts w:hint="eastAsia"/>
              </w:rPr>
              <w:t xml:space="preserve"> </w:t>
            </w:r>
            <w:r w:rsidR="000E39B1">
              <w:rPr>
                <w:rFonts w:ascii="幼圆" w:hint="eastAsia"/>
                <w:noProof/>
                <w:position w:val="-4"/>
              </w:rPr>
              <w:drawing>
                <wp:inline distT="0" distB="0" distL="0" distR="0">
                  <wp:extent cx="76200" cy="123825"/>
                  <wp:effectExtent l="19050" t="0" r="0" b="0"/>
                  <wp:docPr id="53" name="图片 53"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54" name="图片 5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55" name="图片 5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p>
        </w:tc>
      </w:tr>
      <w:tr w:rsidR="00EF4A47">
        <w:trPr>
          <w:cantSplit/>
          <w:trHeight w:val="397"/>
        </w:trPr>
        <w:tc>
          <w:tcPr>
            <w:tcW w:w="856" w:type="dxa"/>
            <w:vMerge/>
            <w:vAlign w:val="center"/>
          </w:tcPr>
          <w:p w:rsidR="00EF4A47" w:rsidRDefault="00EF4A47">
            <w:pPr>
              <w:spacing w:line="180" w:lineRule="exact"/>
              <w:rPr>
                <w:rFonts w:ascii="幼圆" w:eastAsia="幼圆" w:hint="eastAsia"/>
                <w:sz w:val="15"/>
                <w:szCs w:val="15"/>
              </w:rPr>
            </w:pPr>
          </w:p>
        </w:tc>
        <w:tc>
          <w:tcPr>
            <w:tcW w:w="994" w:type="dxa"/>
            <w:gridSpan w:val="2"/>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⑥ TARE</w:t>
            </w:r>
          </w:p>
          <w:p w:rsidR="00EF4A47" w:rsidRDefault="00EF4A47">
            <w:pPr>
              <w:spacing w:line="180" w:lineRule="exact"/>
              <w:ind w:firstLineChars="100" w:firstLine="150"/>
              <w:rPr>
                <w:rFonts w:ascii="幼圆" w:eastAsia="幼圆" w:hint="eastAsia"/>
                <w:sz w:val="15"/>
                <w:szCs w:val="15"/>
              </w:rPr>
            </w:pP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23825"/>
                  <wp:effectExtent l="19050" t="0" r="0" b="0"/>
                  <wp:docPr id="56" name="图片 56"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p>
        </w:tc>
        <w:tc>
          <w:tcPr>
            <w:tcW w:w="2650" w:type="dxa"/>
            <w:vAlign w:val="center"/>
          </w:tcPr>
          <w:p w:rsidR="00EF4A47" w:rsidRDefault="00EF4A47">
            <w:pPr>
              <w:pStyle w:val="aa"/>
              <w:tabs>
                <w:tab w:val="clear" w:pos="709"/>
                <w:tab w:val="left" w:pos="180"/>
              </w:tabs>
              <w:spacing w:after="0" w:line="180" w:lineRule="exact"/>
              <w:ind w:left="0" w:firstLine="0"/>
              <w:rPr>
                <w:rFonts w:hint="eastAsia"/>
              </w:rPr>
            </w:pPr>
            <w:r>
              <w:rPr>
                <w:rFonts w:hint="eastAsia"/>
              </w:rPr>
              <w:t>重量不变动时，按该键后仪表记下此时的总值做为净值减扣值，并转到净值显示</w:t>
            </w:r>
          </w:p>
          <w:p w:rsidR="00EF4A47" w:rsidRDefault="000E39B1">
            <w:pPr>
              <w:pStyle w:val="aa"/>
              <w:tabs>
                <w:tab w:val="clear" w:pos="709"/>
                <w:tab w:val="left" w:pos="180"/>
              </w:tabs>
              <w:spacing w:after="0" w:line="180" w:lineRule="exact"/>
              <w:ind w:left="0" w:firstLine="0"/>
              <w:rPr>
                <w:rFonts w:hint="eastAsia"/>
              </w:rPr>
            </w:pPr>
            <w:r>
              <w:rPr>
                <w:rFonts w:ascii="幼圆" w:hint="eastAsia"/>
                <w:noProof/>
                <w:position w:val="-4"/>
              </w:rPr>
              <w:drawing>
                <wp:inline distT="0" distB="0" distL="0" distR="0">
                  <wp:extent cx="76200" cy="123825"/>
                  <wp:effectExtent l="19050" t="0" r="0" b="0"/>
                  <wp:docPr id="57" name="图片 5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noProof/>
                <w:position w:val="-4"/>
              </w:rPr>
              <w:drawing>
                <wp:inline distT="0" distB="0" distL="0" distR="0">
                  <wp:extent cx="76200" cy="123825"/>
                  <wp:effectExtent l="19050" t="0" r="0" b="0"/>
                  <wp:docPr id="58" name="图片 5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
                          <pic:cNvPicPr>
                            <a:picLocks noChangeAspect="1" noChangeArrowheads="1"/>
                          </pic:cNvPicPr>
                        </pic:nvPicPr>
                        <pic:blipFill>
                          <a:blip r:embed="rId2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noProof/>
                <w:position w:val="-4"/>
              </w:rPr>
              <w:drawing>
                <wp:inline distT="0" distB="0" distL="0" distR="0">
                  <wp:extent cx="76200" cy="123825"/>
                  <wp:effectExtent l="19050" t="0" r="0" b="0"/>
                  <wp:docPr id="59" name="图片 59"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hint="eastAsia"/>
                <w:position w:val="-4"/>
              </w:rPr>
              <w:t xml:space="preserve"> </w:t>
            </w:r>
            <w:r w:rsidR="00EF4A47">
              <w:rPr>
                <w:rFonts w:hint="eastAsia"/>
              </w:rPr>
              <w:t>参数为</w:t>
            </w:r>
            <w:r w:rsidR="00EF4A47">
              <w:rPr>
                <w:rFonts w:hint="eastAsia"/>
              </w:rPr>
              <w:t>ON</w:t>
            </w:r>
            <w:r w:rsidR="00EF4A47">
              <w:rPr>
                <w:rFonts w:hint="eastAsia"/>
              </w:rPr>
              <w:t>时，将峰值、谷值置为当前测量值</w:t>
            </w:r>
          </w:p>
          <w:p w:rsidR="00EF4A47" w:rsidRDefault="00EF4A47">
            <w:pPr>
              <w:pStyle w:val="aa"/>
              <w:tabs>
                <w:tab w:val="clear" w:pos="709"/>
                <w:tab w:val="left" w:pos="180"/>
              </w:tabs>
              <w:spacing w:after="0" w:line="180" w:lineRule="exact"/>
              <w:ind w:left="0" w:firstLine="0"/>
              <w:rPr>
                <w:rFonts w:ascii="幼圆" w:hint="eastAsia"/>
                <w:szCs w:val="15"/>
              </w:rPr>
            </w:pPr>
            <w:r>
              <w:rPr>
                <w:rFonts w:hint="eastAsia"/>
              </w:rPr>
              <w:t>设置时移动修改位</w:t>
            </w:r>
          </w:p>
        </w:tc>
      </w:tr>
      <w:tr w:rsidR="00EF4A47">
        <w:trPr>
          <w:cantSplit/>
          <w:trHeight w:val="50"/>
        </w:trPr>
        <w:tc>
          <w:tcPr>
            <w:tcW w:w="856" w:type="dxa"/>
            <w:vMerge/>
          </w:tcPr>
          <w:p w:rsidR="00EF4A47" w:rsidRDefault="00EF4A47">
            <w:pPr>
              <w:spacing w:line="180" w:lineRule="exact"/>
              <w:rPr>
                <w:rFonts w:ascii="幼圆" w:eastAsia="幼圆" w:hint="eastAsia"/>
                <w:sz w:val="15"/>
                <w:szCs w:val="15"/>
              </w:rPr>
            </w:pPr>
          </w:p>
        </w:tc>
        <w:tc>
          <w:tcPr>
            <w:tcW w:w="994" w:type="dxa"/>
            <w:gridSpan w:val="2"/>
            <w:vAlign w:val="center"/>
          </w:tcPr>
          <w:p w:rsidR="00EF4A47" w:rsidRDefault="00EF4A47">
            <w:pPr>
              <w:spacing w:line="180" w:lineRule="exact"/>
              <w:ind w:rightChars="-50" w:right="-105"/>
              <w:rPr>
                <w:rFonts w:ascii="幼圆" w:eastAsia="幼圆" w:hint="eastAsia"/>
                <w:sz w:val="15"/>
                <w:szCs w:val="15"/>
              </w:rPr>
            </w:pPr>
            <w:r>
              <w:rPr>
                <w:rFonts w:ascii="幼圆" w:eastAsia="幼圆" w:hint="eastAsia"/>
                <w:sz w:val="15"/>
                <w:szCs w:val="15"/>
              </w:rPr>
              <w:t>⑦ DISP</w:t>
            </w:r>
          </w:p>
          <w:p w:rsidR="00EF4A47" w:rsidRDefault="00EF4A47">
            <w:pPr>
              <w:spacing w:line="180" w:lineRule="exact"/>
              <w:ind w:firstLineChars="100" w:firstLine="150"/>
              <w:rPr>
                <w:rFonts w:ascii="幼圆" w:eastAsia="幼圆" w:hint="eastAsia"/>
                <w:sz w:val="15"/>
                <w:szCs w:val="15"/>
              </w:rPr>
            </w:pP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60" name="图片 60"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p>
        </w:tc>
        <w:tc>
          <w:tcPr>
            <w:tcW w:w="2650" w:type="dxa"/>
            <w:vAlign w:val="center"/>
          </w:tcPr>
          <w:p w:rsidR="00EF4A47" w:rsidRDefault="00EF4A47">
            <w:pPr>
              <w:pStyle w:val="aa"/>
              <w:tabs>
                <w:tab w:val="clear" w:pos="709"/>
                <w:tab w:val="left" w:pos="180"/>
              </w:tabs>
              <w:spacing w:after="0" w:line="180" w:lineRule="exact"/>
              <w:ind w:left="0" w:firstLine="0"/>
              <w:rPr>
                <w:rFonts w:hint="eastAsia"/>
              </w:rPr>
            </w:pPr>
            <w:r>
              <w:rPr>
                <w:rFonts w:hint="eastAsia"/>
              </w:rPr>
              <w:t>选择总值、净值显示</w:t>
            </w:r>
          </w:p>
          <w:p w:rsidR="00EF4A47" w:rsidRDefault="000E39B1">
            <w:pPr>
              <w:pStyle w:val="aa"/>
              <w:tabs>
                <w:tab w:val="clear" w:pos="709"/>
                <w:tab w:val="left" w:pos="180"/>
              </w:tabs>
              <w:spacing w:after="0" w:line="180" w:lineRule="exact"/>
              <w:ind w:left="0" w:firstLine="0"/>
              <w:rPr>
                <w:rFonts w:hint="eastAsia"/>
              </w:rPr>
            </w:pPr>
            <w:r>
              <w:rPr>
                <w:rFonts w:hint="eastAsia"/>
                <w:noProof/>
              </w:rPr>
              <w:drawing>
                <wp:inline distT="0" distB="0" distL="0" distR="0">
                  <wp:extent cx="76200" cy="123825"/>
                  <wp:effectExtent l="19050" t="0" r="0" b="0"/>
                  <wp:docPr id="61" name="图片 6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hint="eastAsia"/>
                <w:noProof/>
              </w:rPr>
              <w:drawing>
                <wp:inline distT="0" distB="0" distL="0" distR="0">
                  <wp:extent cx="76200" cy="123825"/>
                  <wp:effectExtent l="19050" t="0" r="0" b="0"/>
                  <wp:docPr id="62" name="图片 6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
                          <pic:cNvPicPr>
                            <a:picLocks noChangeAspect="1" noChangeArrowheads="1"/>
                          </pic:cNvPicPr>
                        </pic:nvPicPr>
                        <pic:blipFill>
                          <a:blip r:embed="rId2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hint="eastAsia"/>
                <w:noProof/>
              </w:rPr>
              <w:drawing>
                <wp:inline distT="0" distB="0" distL="0" distR="0">
                  <wp:extent cx="76200" cy="123825"/>
                  <wp:effectExtent l="19050" t="0" r="0" b="0"/>
                  <wp:docPr id="63" name="图片 63"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hint="eastAsia"/>
              </w:rPr>
              <w:t xml:space="preserve"> </w:t>
            </w:r>
            <w:r w:rsidR="00EF4A47">
              <w:rPr>
                <w:rFonts w:hint="eastAsia"/>
              </w:rPr>
              <w:t>参数为</w:t>
            </w:r>
            <w:r w:rsidR="00EF4A47">
              <w:rPr>
                <w:rFonts w:hint="eastAsia"/>
              </w:rPr>
              <w:t>ON</w:t>
            </w:r>
            <w:r w:rsidR="00EF4A47">
              <w:rPr>
                <w:rFonts w:hint="eastAsia"/>
              </w:rPr>
              <w:t>时，选择峰值、谷值、当前测量值显示</w:t>
            </w:r>
          </w:p>
          <w:p w:rsidR="00EF4A47" w:rsidRDefault="00EF4A47">
            <w:pPr>
              <w:pStyle w:val="aa"/>
              <w:tabs>
                <w:tab w:val="clear" w:pos="709"/>
                <w:tab w:val="left" w:pos="180"/>
              </w:tabs>
              <w:spacing w:after="0" w:line="180" w:lineRule="exact"/>
              <w:ind w:left="0" w:firstLine="0"/>
              <w:rPr>
                <w:rFonts w:ascii="幼圆" w:hint="eastAsia"/>
                <w:szCs w:val="15"/>
              </w:rPr>
            </w:pPr>
            <w:r>
              <w:rPr>
                <w:rFonts w:hint="eastAsia"/>
              </w:rPr>
              <w:t>设置时选择、存入参数</w:t>
            </w:r>
          </w:p>
        </w:tc>
      </w:tr>
      <w:tr w:rsidR="00EF4A47">
        <w:trPr>
          <w:cantSplit/>
          <w:trHeight w:val="50"/>
        </w:trPr>
        <w:tc>
          <w:tcPr>
            <w:tcW w:w="856" w:type="dxa"/>
            <w:vMerge/>
          </w:tcPr>
          <w:p w:rsidR="00EF4A47" w:rsidRDefault="00EF4A47">
            <w:pPr>
              <w:spacing w:line="180" w:lineRule="exact"/>
              <w:rPr>
                <w:rFonts w:ascii="幼圆" w:eastAsia="幼圆" w:hint="eastAsia"/>
                <w:sz w:val="15"/>
                <w:szCs w:val="15"/>
              </w:rPr>
            </w:pPr>
          </w:p>
        </w:tc>
        <w:tc>
          <w:tcPr>
            <w:tcW w:w="994" w:type="dxa"/>
            <w:gridSpan w:val="2"/>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⑧</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64" name="图片 64"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p>
        </w:tc>
        <w:tc>
          <w:tcPr>
            <w:tcW w:w="2650" w:type="dxa"/>
            <w:vAlign w:val="center"/>
          </w:tcPr>
          <w:p w:rsidR="00EF4A47" w:rsidRDefault="00EF4A47">
            <w:pPr>
              <w:pStyle w:val="aa"/>
              <w:tabs>
                <w:tab w:val="clear" w:pos="709"/>
                <w:tab w:val="left" w:pos="180"/>
              </w:tabs>
              <w:spacing w:after="0" w:line="180" w:lineRule="exact"/>
              <w:ind w:left="0" w:rightChars="-37" w:right="-78" w:firstLine="0"/>
              <w:rPr>
                <w:rFonts w:hint="eastAsia"/>
              </w:rPr>
            </w:pPr>
            <w:r>
              <w:rPr>
                <w:rFonts w:hint="eastAsia"/>
              </w:rPr>
              <w:t>设置时，增大修改位数值</w:t>
            </w:r>
          </w:p>
        </w:tc>
      </w:tr>
      <w:tr w:rsidR="00EF4A47">
        <w:trPr>
          <w:cantSplit/>
          <w:trHeight w:val="50"/>
        </w:trPr>
        <w:tc>
          <w:tcPr>
            <w:tcW w:w="856" w:type="dxa"/>
            <w:vMerge/>
          </w:tcPr>
          <w:p w:rsidR="00EF4A47" w:rsidRDefault="00EF4A47">
            <w:pPr>
              <w:spacing w:line="180" w:lineRule="exact"/>
              <w:rPr>
                <w:rFonts w:ascii="幼圆" w:eastAsia="幼圆" w:hint="eastAsia"/>
                <w:sz w:val="15"/>
                <w:szCs w:val="15"/>
              </w:rPr>
            </w:pPr>
          </w:p>
        </w:tc>
        <w:tc>
          <w:tcPr>
            <w:tcW w:w="994" w:type="dxa"/>
            <w:gridSpan w:val="2"/>
            <w:vAlign w:val="center"/>
          </w:tcPr>
          <w:p w:rsidR="00EF4A47" w:rsidRDefault="00EF4A47">
            <w:pPr>
              <w:spacing w:line="180" w:lineRule="exact"/>
              <w:rPr>
                <w:rFonts w:ascii="幼圆" w:eastAsia="幼圆" w:hint="eastAsia"/>
                <w:sz w:val="15"/>
                <w:szCs w:val="15"/>
              </w:rPr>
            </w:pPr>
            <w:r>
              <w:rPr>
                <w:rFonts w:ascii="幼圆" w:eastAsia="幼圆" w:hint="eastAsia"/>
                <w:sz w:val="15"/>
                <w:szCs w:val="15"/>
              </w:rPr>
              <w:t>⑨ ZERO</w:t>
            </w:r>
          </w:p>
          <w:p w:rsidR="00EF4A47" w:rsidRDefault="00EF4A47">
            <w:pPr>
              <w:spacing w:line="180" w:lineRule="exact"/>
              <w:ind w:firstLineChars="100" w:firstLine="150"/>
              <w:rPr>
                <w:rFonts w:ascii="幼圆" w:eastAsia="幼圆" w:hint="eastAsia"/>
                <w:sz w:val="15"/>
                <w:szCs w:val="15"/>
              </w:rPr>
            </w:pP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65" name="图片 65"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p>
        </w:tc>
        <w:tc>
          <w:tcPr>
            <w:tcW w:w="2650" w:type="dxa"/>
            <w:vAlign w:val="center"/>
          </w:tcPr>
          <w:p w:rsidR="00EF4A47" w:rsidRDefault="00EF4A47">
            <w:pPr>
              <w:pStyle w:val="aa"/>
              <w:tabs>
                <w:tab w:val="clear" w:pos="709"/>
                <w:tab w:val="left" w:pos="180"/>
              </w:tabs>
              <w:spacing w:after="0" w:line="180" w:lineRule="exact"/>
              <w:ind w:left="0" w:firstLine="0"/>
              <w:rPr>
                <w:rFonts w:hint="eastAsia"/>
              </w:rPr>
            </w:pPr>
            <w:r>
              <w:rPr>
                <w:rFonts w:hint="eastAsia"/>
              </w:rPr>
              <w:t>如果总值不超过设置的清零范围，且力值不变动时，按此键可回零</w:t>
            </w:r>
          </w:p>
          <w:p w:rsidR="00EF4A47" w:rsidRDefault="00EF4A47">
            <w:pPr>
              <w:pStyle w:val="aa"/>
              <w:tabs>
                <w:tab w:val="clear" w:pos="709"/>
                <w:tab w:val="left" w:pos="180"/>
              </w:tabs>
              <w:spacing w:after="0" w:line="180" w:lineRule="exact"/>
              <w:ind w:left="0" w:firstLine="0"/>
              <w:rPr>
                <w:rFonts w:ascii="幼圆" w:hint="eastAsia"/>
                <w:szCs w:val="15"/>
              </w:rPr>
            </w:pPr>
            <w:r>
              <w:rPr>
                <w:rFonts w:hint="eastAsia"/>
              </w:rPr>
              <w:t>设置时，减小修改位数值</w:t>
            </w:r>
          </w:p>
        </w:tc>
      </w:tr>
    </w:tbl>
    <w:p w:rsidR="00EF4A47" w:rsidRDefault="00EF4A47">
      <w:pPr>
        <w:rPr>
          <w:rFonts w:ascii="幼圆" w:eastAsia="幼圆" w:hint="eastAsia"/>
          <w:sz w:val="18"/>
          <w:szCs w:val="18"/>
        </w:rPr>
      </w:pPr>
    </w:p>
    <w:p w:rsidR="00EF4A47" w:rsidRDefault="00EF4A47">
      <w:pPr>
        <w:pStyle w:val="1"/>
        <w:spacing w:before="40" w:after="40" w:line="240" w:lineRule="auto"/>
        <w:rPr>
          <w:rFonts w:ascii="幼圆" w:eastAsia="幼圆" w:hint="eastAsia"/>
          <w:sz w:val="21"/>
          <w:szCs w:val="21"/>
        </w:rPr>
      </w:pPr>
      <w:bookmarkStart w:id="9" w:name="_Toc176855620"/>
      <w:bookmarkStart w:id="10" w:name="_Toc202235362"/>
      <w:bookmarkStart w:id="11" w:name="_Toc276367907"/>
      <w:r>
        <w:rPr>
          <w:rFonts w:ascii="幼圆" w:eastAsia="幼圆" w:hint="eastAsia"/>
          <w:sz w:val="21"/>
          <w:szCs w:val="21"/>
        </w:rPr>
        <w:t>4.外形图及后面板说明</w:t>
      </w:r>
      <w:bookmarkEnd w:id="9"/>
      <w:bookmarkEnd w:id="10"/>
      <w:bookmarkEnd w:id="11"/>
    </w:p>
    <w:p w:rsidR="00EF4A47" w:rsidRDefault="00EF4A47">
      <w:pPr>
        <w:pStyle w:val="a8"/>
        <w:tabs>
          <w:tab w:val="clear" w:pos="369"/>
        </w:tabs>
        <w:spacing w:before="0" w:after="0" w:line="200" w:lineRule="exact"/>
        <w:rPr>
          <w:rFonts w:hint="eastAsia"/>
          <w:b/>
          <w:spacing w:val="-2"/>
          <w:sz w:val="18"/>
          <w:szCs w:val="15"/>
        </w:rPr>
      </w:pPr>
      <w:r>
        <w:rPr>
          <w:rFonts w:hint="eastAsia"/>
          <w:b/>
          <w:spacing w:val="-2"/>
          <w:szCs w:val="15"/>
        </w:rPr>
        <w:t>力值显示控制仪</w:t>
      </w:r>
      <w:r>
        <w:rPr>
          <w:rFonts w:hint="eastAsia"/>
          <w:spacing w:val="-2"/>
          <w:szCs w:val="15"/>
        </w:rPr>
        <w:t>尺寸：标准机壳（</w:t>
      </w:r>
      <w:r>
        <w:rPr>
          <w:rFonts w:hint="eastAsia"/>
          <w:spacing w:val="-2"/>
          <w:szCs w:val="15"/>
        </w:rPr>
        <w:t>160</w:t>
      </w:r>
      <w:r>
        <w:rPr>
          <w:rFonts w:hint="eastAsia"/>
          <w:spacing w:val="-2"/>
          <w:szCs w:val="15"/>
        </w:rPr>
        <w:t>×</w:t>
      </w:r>
      <w:r>
        <w:rPr>
          <w:rFonts w:hint="eastAsia"/>
          <w:spacing w:val="-2"/>
          <w:szCs w:val="15"/>
        </w:rPr>
        <w:t>84</w:t>
      </w:r>
      <w:r>
        <w:rPr>
          <w:rFonts w:hint="eastAsia"/>
          <w:spacing w:val="-2"/>
          <w:szCs w:val="15"/>
        </w:rPr>
        <w:t>×</w:t>
      </w:r>
      <w:r>
        <w:rPr>
          <w:rFonts w:hint="eastAsia"/>
          <w:spacing w:val="-2"/>
          <w:szCs w:val="15"/>
        </w:rPr>
        <w:t>210</w:t>
      </w:r>
      <w:r>
        <w:rPr>
          <w:rFonts w:hint="eastAsia"/>
          <w:spacing w:val="-2"/>
          <w:szCs w:val="15"/>
        </w:rPr>
        <w:t>）</w:t>
      </w:r>
    </w:p>
    <w:p w:rsidR="00EF4A47" w:rsidRDefault="00EF4A47">
      <w:pPr>
        <w:spacing w:line="200" w:lineRule="exact"/>
        <w:rPr>
          <w:rFonts w:ascii="幼圆" w:eastAsia="幼圆" w:hint="eastAsia"/>
          <w:b/>
          <w:sz w:val="18"/>
          <w:szCs w:val="18"/>
        </w:rPr>
      </w:pPr>
      <w:r>
        <w:rPr>
          <w:rFonts w:ascii="幼圆" w:eastAsia="幼圆" w:hint="eastAsia"/>
          <w:b/>
          <w:sz w:val="18"/>
          <w:szCs w:val="18"/>
        </w:rPr>
        <w:t>4.1 前面板</w:t>
      </w:r>
    </w:p>
    <w:p w:rsidR="00EF4A47" w:rsidRDefault="000E39B1">
      <w:pPr>
        <w:rPr>
          <w:rFonts w:ascii="幼圆" w:eastAsia="幼圆" w:hint="eastAsia"/>
          <w:sz w:val="18"/>
          <w:szCs w:val="18"/>
        </w:rPr>
      </w:pPr>
      <w:r>
        <w:rPr>
          <w:rFonts w:ascii="幼圆" w:eastAsia="幼圆" w:hint="eastAsia"/>
          <w:noProof/>
          <w:sz w:val="18"/>
          <w:szCs w:val="18"/>
        </w:rPr>
        <w:lastRenderedPageBreak/>
        <w:drawing>
          <wp:inline distT="0" distB="0" distL="0" distR="0">
            <wp:extent cx="1319530" cy="857250"/>
            <wp:effectExtent l="19050" t="0" r="0" b="0"/>
            <wp:docPr id="66" name="图片 6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未标题-1"/>
                    <pic:cNvPicPr>
                      <a:picLocks noChangeAspect="1" noChangeArrowheads="1"/>
                    </pic:cNvPicPr>
                  </pic:nvPicPr>
                  <pic:blipFill>
                    <a:blip r:embed="rId27" cstate="print">
                      <a:grayscl/>
                    </a:blip>
                    <a:srcRect/>
                    <a:stretch>
                      <a:fillRect/>
                    </a:stretch>
                  </pic:blipFill>
                  <pic:spPr bwMode="auto">
                    <a:xfrm>
                      <a:off x="0" y="0"/>
                      <a:ext cx="1319530" cy="857250"/>
                    </a:xfrm>
                    <a:prstGeom prst="rect">
                      <a:avLst/>
                    </a:prstGeom>
                    <a:noFill/>
                    <a:ln w="9525">
                      <a:noFill/>
                      <a:miter lim="800000"/>
                      <a:headEnd/>
                      <a:tailEnd/>
                    </a:ln>
                  </pic:spPr>
                </pic:pic>
              </a:graphicData>
            </a:graphic>
          </wp:inline>
        </w:drawing>
      </w:r>
      <w:r w:rsidR="00EF4A47">
        <w:rPr>
          <w:rFonts w:ascii="幼圆" w:eastAsia="幼圆" w:hint="eastAsia"/>
          <w:sz w:val="18"/>
          <w:szCs w:val="18"/>
        </w:rPr>
        <w:t xml:space="preserve">     </w:t>
      </w:r>
      <w:r>
        <w:rPr>
          <w:rFonts w:ascii="幼圆" w:eastAsia="幼圆" w:hint="eastAsia"/>
          <w:noProof/>
          <w:sz w:val="18"/>
          <w:szCs w:val="18"/>
        </w:rPr>
        <w:drawing>
          <wp:inline distT="0" distB="0" distL="0" distR="0">
            <wp:extent cx="1271905" cy="857250"/>
            <wp:effectExtent l="19050" t="0" r="4445" b="0"/>
            <wp:docPr id="67" name="图片 6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未标题-1"/>
                    <pic:cNvPicPr>
                      <a:picLocks noChangeAspect="1" noChangeArrowheads="1"/>
                    </pic:cNvPicPr>
                  </pic:nvPicPr>
                  <pic:blipFill>
                    <a:blip r:embed="rId28" cstate="print">
                      <a:grayscl/>
                    </a:blip>
                    <a:srcRect/>
                    <a:stretch>
                      <a:fillRect/>
                    </a:stretch>
                  </pic:blipFill>
                  <pic:spPr bwMode="auto">
                    <a:xfrm>
                      <a:off x="0" y="0"/>
                      <a:ext cx="1271905" cy="857250"/>
                    </a:xfrm>
                    <a:prstGeom prst="rect">
                      <a:avLst/>
                    </a:prstGeom>
                    <a:noFill/>
                    <a:ln w="9525">
                      <a:noFill/>
                      <a:miter lim="800000"/>
                      <a:headEnd/>
                      <a:tailEnd/>
                    </a:ln>
                  </pic:spPr>
                </pic:pic>
              </a:graphicData>
            </a:graphic>
          </wp:inline>
        </w:drawing>
      </w:r>
    </w:p>
    <w:tbl>
      <w:tblPr>
        <w:tblW w:w="0" w:type="auto"/>
        <w:tblLayout w:type="fixed"/>
        <w:tblLook w:val="0000"/>
      </w:tblPr>
      <w:tblGrid>
        <w:gridCol w:w="2472"/>
        <w:gridCol w:w="2589"/>
      </w:tblGrid>
      <w:tr w:rsidR="00EF4A47">
        <w:tc>
          <w:tcPr>
            <w:tcW w:w="2472" w:type="dxa"/>
          </w:tcPr>
          <w:p w:rsidR="00EF4A47" w:rsidRDefault="00EF4A47">
            <w:pPr>
              <w:spacing w:line="240" w:lineRule="exact"/>
              <w:rPr>
                <w:rFonts w:ascii="幼圆" w:eastAsia="幼圆" w:hint="eastAsia"/>
                <w:sz w:val="18"/>
                <w:szCs w:val="18"/>
              </w:rPr>
            </w:pPr>
            <w:r>
              <w:rPr>
                <w:rFonts w:ascii="幼圆" w:eastAsia="幼圆" w:hint="eastAsia"/>
                <w:b/>
                <w:sz w:val="18"/>
                <w:szCs w:val="18"/>
              </w:rPr>
              <w:t>4.2 侧面板</w:t>
            </w:r>
          </w:p>
        </w:tc>
        <w:tc>
          <w:tcPr>
            <w:tcW w:w="2589" w:type="dxa"/>
          </w:tcPr>
          <w:p w:rsidR="00EF4A47" w:rsidRDefault="00EF4A47">
            <w:pPr>
              <w:spacing w:line="240" w:lineRule="exact"/>
              <w:rPr>
                <w:rFonts w:ascii="幼圆" w:eastAsia="幼圆" w:hint="eastAsia"/>
                <w:sz w:val="18"/>
                <w:szCs w:val="18"/>
              </w:rPr>
            </w:pPr>
            <w:r>
              <w:rPr>
                <w:rFonts w:ascii="幼圆" w:eastAsia="幼圆" w:hint="eastAsia"/>
                <w:b/>
                <w:sz w:val="18"/>
                <w:szCs w:val="18"/>
              </w:rPr>
              <w:t>4.3 后面板</w:t>
            </w:r>
          </w:p>
        </w:tc>
      </w:tr>
      <w:tr w:rsidR="00EF4A47">
        <w:tc>
          <w:tcPr>
            <w:tcW w:w="2472" w:type="dxa"/>
          </w:tcPr>
          <w:p w:rsidR="00EF4A47" w:rsidRDefault="000E39B1">
            <w:pPr>
              <w:rPr>
                <w:rFonts w:ascii="幼圆" w:eastAsia="幼圆" w:hint="eastAsia"/>
                <w:b/>
                <w:sz w:val="18"/>
                <w:szCs w:val="18"/>
              </w:rPr>
            </w:pPr>
            <w:r>
              <w:rPr>
                <w:rFonts w:ascii="幼圆" w:eastAsia="幼圆" w:hint="eastAsia"/>
                <w:noProof/>
                <w:sz w:val="18"/>
                <w:szCs w:val="18"/>
              </w:rPr>
              <w:drawing>
                <wp:inline distT="0" distB="0" distL="0" distR="0">
                  <wp:extent cx="1433830" cy="942975"/>
                  <wp:effectExtent l="19050" t="0" r="0" b="0"/>
                  <wp:docPr id="68" name="图片 68" descr="标准机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标准机壳"/>
                          <pic:cNvPicPr>
                            <a:picLocks noChangeAspect="1" noChangeArrowheads="1"/>
                          </pic:cNvPicPr>
                        </pic:nvPicPr>
                        <pic:blipFill>
                          <a:blip r:embed="rId29" cstate="print"/>
                          <a:srcRect/>
                          <a:stretch>
                            <a:fillRect/>
                          </a:stretch>
                        </pic:blipFill>
                        <pic:spPr bwMode="auto">
                          <a:xfrm>
                            <a:off x="0" y="0"/>
                            <a:ext cx="1433830" cy="942975"/>
                          </a:xfrm>
                          <a:prstGeom prst="rect">
                            <a:avLst/>
                          </a:prstGeom>
                          <a:noFill/>
                          <a:ln w="9525">
                            <a:noFill/>
                            <a:miter lim="800000"/>
                            <a:headEnd/>
                            <a:tailEnd/>
                          </a:ln>
                        </pic:spPr>
                      </pic:pic>
                    </a:graphicData>
                  </a:graphic>
                </wp:inline>
              </w:drawing>
            </w:r>
          </w:p>
        </w:tc>
        <w:tc>
          <w:tcPr>
            <w:tcW w:w="2589" w:type="dxa"/>
          </w:tcPr>
          <w:p w:rsidR="00EF4A47" w:rsidRDefault="000E39B1">
            <w:pPr>
              <w:rPr>
                <w:rFonts w:ascii="幼圆" w:eastAsia="幼圆" w:hint="eastAsia"/>
                <w:b/>
                <w:sz w:val="18"/>
                <w:szCs w:val="18"/>
              </w:rPr>
            </w:pPr>
            <w:r>
              <w:rPr>
                <w:rFonts w:ascii="幼圆" w:eastAsia="幼圆" w:hint="eastAsia"/>
                <w:noProof/>
                <w:sz w:val="18"/>
                <w:szCs w:val="18"/>
              </w:rPr>
              <w:drawing>
                <wp:inline distT="0" distB="0" distL="0" distR="0">
                  <wp:extent cx="1504950" cy="942975"/>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grayscl/>
                          </a:blip>
                          <a:srcRect/>
                          <a:stretch>
                            <a:fillRect/>
                          </a:stretch>
                        </pic:blipFill>
                        <pic:spPr bwMode="auto">
                          <a:xfrm>
                            <a:off x="0" y="0"/>
                            <a:ext cx="1504950" cy="942975"/>
                          </a:xfrm>
                          <a:prstGeom prst="rect">
                            <a:avLst/>
                          </a:prstGeom>
                          <a:noFill/>
                          <a:ln w="9525">
                            <a:noFill/>
                            <a:miter lim="800000"/>
                            <a:headEnd/>
                            <a:tailEnd/>
                          </a:ln>
                        </pic:spPr>
                      </pic:pic>
                    </a:graphicData>
                  </a:graphic>
                </wp:inline>
              </w:drawing>
            </w:r>
          </w:p>
        </w:tc>
      </w:tr>
      <w:tr w:rsidR="00EF4A47">
        <w:tc>
          <w:tcPr>
            <w:tcW w:w="2472" w:type="dxa"/>
          </w:tcPr>
          <w:p w:rsidR="00EF4A47" w:rsidRDefault="00EF4A47">
            <w:pPr>
              <w:rPr>
                <w:rFonts w:ascii="幼圆" w:eastAsia="幼圆" w:hint="eastAsia"/>
                <w:sz w:val="18"/>
                <w:szCs w:val="18"/>
              </w:rPr>
            </w:pPr>
            <w:r>
              <w:rPr>
                <w:rFonts w:ascii="幼圆" w:eastAsia="幼圆" w:hint="eastAsia"/>
                <w:b/>
                <w:sz w:val="18"/>
                <w:szCs w:val="18"/>
              </w:rPr>
              <w:t>4.4 开孔尺寸</w:t>
            </w:r>
          </w:p>
        </w:tc>
        <w:tc>
          <w:tcPr>
            <w:tcW w:w="2589"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1133475" cy="723900"/>
                  <wp:effectExtent l="19050" t="0" r="9525" b="0"/>
                  <wp:docPr id="70" name="图片 70" descr="横开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横开孔"/>
                          <pic:cNvPicPr>
                            <a:picLocks noChangeAspect="1" noChangeArrowheads="1"/>
                          </pic:cNvPicPr>
                        </pic:nvPicPr>
                        <pic:blipFill>
                          <a:blip r:embed="rId31" cstate="print">
                            <a:grayscl/>
                          </a:blip>
                          <a:srcRect/>
                          <a:stretch>
                            <a:fillRect/>
                          </a:stretch>
                        </pic:blipFill>
                        <pic:spPr bwMode="auto">
                          <a:xfrm>
                            <a:off x="0" y="0"/>
                            <a:ext cx="1133475" cy="723900"/>
                          </a:xfrm>
                          <a:prstGeom prst="rect">
                            <a:avLst/>
                          </a:prstGeom>
                          <a:noFill/>
                          <a:ln w="9525">
                            <a:noFill/>
                            <a:miter lim="800000"/>
                            <a:headEnd/>
                            <a:tailEnd/>
                          </a:ln>
                        </pic:spPr>
                      </pic:pic>
                    </a:graphicData>
                  </a:graphic>
                </wp:inline>
              </w:drawing>
            </w:r>
          </w:p>
        </w:tc>
      </w:tr>
    </w:tbl>
    <w:p w:rsidR="00EF4A47" w:rsidRDefault="00EF4A47">
      <w:pPr>
        <w:spacing w:line="240" w:lineRule="exact"/>
        <w:rPr>
          <w:rFonts w:ascii="幼圆" w:eastAsia="幼圆" w:hint="eastAsia"/>
          <w:b/>
          <w:sz w:val="18"/>
          <w:szCs w:val="18"/>
        </w:rPr>
      </w:pPr>
      <w:r>
        <w:rPr>
          <w:rFonts w:ascii="幼圆" w:eastAsia="幼圆" w:hint="eastAsia"/>
          <w:b/>
          <w:sz w:val="18"/>
          <w:szCs w:val="18"/>
        </w:rPr>
        <w:t>4.5 后面板说明</w:t>
      </w:r>
    </w:p>
    <w:p w:rsidR="00EF4A47" w:rsidRDefault="000E39B1">
      <w:pPr>
        <w:jc w:val="center"/>
        <w:rPr>
          <w:rFonts w:ascii="幼圆" w:eastAsia="幼圆" w:hint="eastAsia"/>
          <w:sz w:val="18"/>
          <w:szCs w:val="18"/>
        </w:rPr>
      </w:pPr>
      <w:r>
        <w:rPr>
          <w:rFonts w:ascii="幼圆" w:eastAsia="幼圆" w:hint="eastAsia"/>
          <w:noProof/>
          <w:sz w:val="18"/>
          <w:szCs w:val="18"/>
        </w:rPr>
        <w:lastRenderedPageBreak/>
        <w:drawing>
          <wp:inline distT="0" distB="0" distL="0" distR="0">
            <wp:extent cx="2914650" cy="1381125"/>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grayscl/>
                    </a:blip>
                    <a:srcRect/>
                    <a:stretch>
                      <a:fillRect/>
                    </a:stretch>
                  </pic:blipFill>
                  <pic:spPr bwMode="auto">
                    <a:xfrm>
                      <a:off x="0" y="0"/>
                      <a:ext cx="2914650" cy="1381125"/>
                    </a:xfrm>
                    <a:prstGeom prst="rect">
                      <a:avLst/>
                    </a:prstGeom>
                    <a:noFill/>
                    <a:ln w="9525">
                      <a:noFill/>
                      <a:miter lim="800000"/>
                      <a:headEnd/>
                      <a:tailEnd/>
                    </a:ln>
                  </pic:spPr>
                </pic:pic>
              </a:graphicData>
            </a:graphic>
          </wp:inline>
        </w:drawing>
      </w:r>
    </w:p>
    <w:p w:rsidR="00EF4A47" w:rsidRDefault="00EF4A47">
      <w:pPr>
        <w:spacing w:line="240" w:lineRule="exact"/>
        <w:rPr>
          <w:rFonts w:ascii="幼圆" w:eastAsia="幼圆" w:hAnsi="宋体" w:hint="eastAsia"/>
          <w:sz w:val="15"/>
          <w:szCs w:val="15"/>
        </w:rPr>
      </w:pPr>
      <w:r>
        <w:rPr>
          <w:rFonts w:ascii="幼圆" w:eastAsia="幼圆" w:hint="eastAsia"/>
          <w:sz w:val="15"/>
          <w:szCs w:val="15"/>
        </w:rPr>
        <w:t>① 220V AC 插座</w:t>
      </w:r>
    </w:p>
    <w:p w:rsidR="00EF4A47" w:rsidRDefault="00EF4A47">
      <w:pPr>
        <w:spacing w:line="240" w:lineRule="exact"/>
        <w:rPr>
          <w:rFonts w:ascii="幼圆" w:eastAsia="幼圆" w:hint="eastAsia"/>
          <w:sz w:val="15"/>
          <w:szCs w:val="15"/>
        </w:rPr>
      </w:pPr>
      <w:r>
        <w:rPr>
          <w:rFonts w:ascii="幼圆" w:eastAsia="幼圆" w:hint="eastAsia"/>
          <w:sz w:val="15"/>
          <w:szCs w:val="15"/>
        </w:rPr>
        <w:t>② 比较输出、模拟量输出、RS232/RS485接口、开关量输入端子</w:t>
      </w:r>
    </w:p>
    <w:p w:rsidR="00EF4A47" w:rsidRDefault="000E39B1">
      <w:pPr>
        <w:jc w:val="center"/>
        <w:rPr>
          <w:rFonts w:ascii="幼圆" w:eastAsia="幼圆" w:hAnsi="宋体" w:hint="eastAsia"/>
          <w:color w:val="FF0000"/>
          <w:sz w:val="18"/>
          <w:szCs w:val="18"/>
        </w:rPr>
      </w:pPr>
      <w:r>
        <w:rPr>
          <w:rFonts w:ascii="幼圆" w:eastAsia="幼圆" w:hint="eastAsia"/>
          <w:noProof/>
          <w:color w:val="FF0000"/>
          <w:sz w:val="18"/>
          <w:szCs w:val="18"/>
        </w:rPr>
        <w:drawing>
          <wp:inline distT="0" distB="0" distL="0" distR="0">
            <wp:extent cx="2514600" cy="704850"/>
            <wp:effectExtent l="19050" t="0" r="0" b="0"/>
            <wp:docPr id="72" name="图片 7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图形1"/>
                    <pic:cNvPicPr>
                      <a:picLocks noChangeAspect="1" noChangeArrowheads="1"/>
                    </pic:cNvPicPr>
                  </pic:nvPicPr>
                  <pic:blipFill>
                    <a:blip r:embed="rId33" cstate="print">
                      <a:grayscl/>
                    </a:blip>
                    <a:srcRect/>
                    <a:stretch>
                      <a:fillRect/>
                    </a:stretch>
                  </pic:blipFill>
                  <pic:spPr bwMode="auto">
                    <a:xfrm>
                      <a:off x="0" y="0"/>
                      <a:ext cx="2514600" cy="704850"/>
                    </a:xfrm>
                    <a:prstGeom prst="rect">
                      <a:avLst/>
                    </a:prstGeom>
                    <a:noFill/>
                    <a:ln w="9525">
                      <a:noFill/>
                      <a:miter lim="800000"/>
                      <a:headEnd/>
                      <a:tailEnd/>
                    </a:ln>
                  </pic:spPr>
                </pic:pic>
              </a:graphicData>
            </a:graphic>
          </wp:inline>
        </w:drawing>
      </w:r>
    </w:p>
    <w:p w:rsidR="00EF4A47" w:rsidRDefault="00EF4A47">
      <w:pPr>
        <w:spacing w:line="240" w:lineRule="exact"/>
        <w:rPr>
          <w:rFonts w:ascii="幼圆" w:eastAsia="幼圆" w:hAnsi="宋体" w:hint="eastAsia"/>
          <w:sz w:val="15"/>
          <w:szCs w:val="15"/>
        </w:rPr>
      </w:pPr>
      <w:r>
        <w:rPr>
          <w:rFonts w:ascii="幼圆" w:eastAsia="幼圆" w:hint="eastAsia"/>
          <w:sz w:val="15"/>
          <w:szCs w:val="15"/>
        </w:rPr>
        <w:t>③ 传感器插座</w:t>
      </w:r>
    </w:p>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2828925" cy="1047750"/>
            <wp:effectExtent l="19050" t="0" r="9525" b="0"/>
            <wp:docPr id="73" name="图片 7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图形1"/>
                    <pic:cNvPicPr>
                      <a:picLocks noChangeAspect="1" noChangeArrowheads="1"/>
                    </pic:cNvPicPr>
                  </pic:nvPicPr>
                  <pic:blipFill>
                    <a:blip r:embed="rId34" cstate="print">
                      <a:grayscl/>
                    </a:blip>
                    <a:srcRect/>
                    <a:stretch>
                      <a:fillRect/>
                    </a:stretch>
                  </pic:blipFill>
                  <pic:spPr bwMode="auto">
                    <a:xfrm>
                      <a:off x="0" y="0"/>
                      <a:ext cx="2828925" cy="1047750"/>
                    </a:xfrm>
                    <a:prstGeom prst="rect">
                      <a:avLst/>
                    </a:prstGeom>
                    <a:noFill/>
                    <a:ln w="9525">
                      <a:noFill/>
                      <a:miter lim="800000"/>
                      <a:headEnd/>
                      <a:tailEnd/>
                    </a:ln>
                  </pic:spPr>
                </pic:pic>
              </a:graphicData>
            </a:graphic>
          </wp:inline>
        </w:drawing>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 xml:space="preserve">传感器与仪表的联接采用屏蔽电缆，屏蔽层必须接到第3脚，否则不能抑制干扰。   </w:t>
      </w:r>
    </w:p>
    <w:p w:rsidR="00EF4A47" w:rsidRDefault="00EF4A47">
      <w:pPr>
        <w:pStyle w:val="1"/>
        <w:spacing w:before="40" w:after="40" w:line="240" w:lineRule="auto"/>
        <w:rPr>
          <w:rFonts w:ascii="幼圆" w:eastAsia="幼圆" w:hint="eastAsia"/>
          <w:sz w:val="21"/>
          <w:szCs w:val="21"/>
        </w:rPr>
      </w:pPr>
      <w:bookmarkStart w:id="12" w:name="_Toc176855621"/>
      <w:bookmarkStart w:id="13" w:name="_Toc202235363"/>
      <w:bookmarkStart w:id="14" w:name="_Toc276367908"/>
      <w:r>
        <w:rPr>
          <w:rFonts w:ascii="幼圆" w:eastAsia="幼圆" w:hint="eastAsia"/>
          <w:sz w:val="21"/>
          <w:szCs w:val="21"/>
        </w:rPr>
        <w:lastRenderedPageBreak/>
        <w:t>5.功能设置</w:t>
      </w:r>
      <w:bookmarkEnd w:id="12"/>
      <w:bookmarkEnd w:id="13"/>
      <w:bookmarkEnd w:id="14"/>
    </w:p>
    <w:p w:rsidR="00EF4A47" w:rsidRDefault="00EF4A47">
      <w:pPr>
        <w:spacing w:line="240" w:lineRule="exact"/>
        <w:rPr>
          <w:rFonts w:ascii="幼圆" w:eastAsia="幼圆" w:hint="eastAsia"/>
          <w:b/>
          <w:sz w:val="18"/>
          <w:szCs w:val="18"/>
        </w:rPr>
      </w:pPr>
      <w:r>
        <w:rPr>
          <w:rFonts w:ascii="幼圆" w:eastAsia="幼圆" w:hint="eastAsia"/>
          <w:b/>
          <w:sz w:val="18"/>
          <w:szCs w:val="18"/>
        </w:rPr>
        <w:t>5.1 进入功能设置</w:t>
      </w:r>
    </w:p>
    <w:p w:rsidR="00EF4A47" w:rsidRDefault="00EF4A47">
      <w:pPr>
        <w:pStyle w:val="a8"/>
        <w:tabs>
          <w:tab w:val="clear" w:pos="369"/>
          <w:tab w:val="left" w:pos="540"/>
        </w:tabs>
        <w:spacing w:before="0" w:after="0" w:line="240" w:lineRule="exact"/>
        <w:ind w:left="324" w:hanging="40"/>
        <w:rPr>
          <w:rFonts w:hint="eastAsia"/>
        </w:rPr>
      </w:pPr>
      <w:r>
        <w:rPr>
          <w:rFonts w:hint="eastAsia"/>
        </w:rPr>
        <w:t>按下</w:t>
      </w:r>
      <w:r>
        <w:rPr>
          <w:rFonts w:ascii="幼圆" w:hint="eastAsia"/>
          <w:position w:val="-4"/>
        </w:rPr>
        <w:t xml:space="preserve"> </w:t>
      </w:r>
      <w:r w:rsidR="000E39B1">
        <w:rPr>
          <w:rFonts w:ascii="幼圆" w:hint="eastAsia"/>
          <w:noProof/>
          <w:position w:val="-4"/>
        </w:rPr>
        <w:drawing>
          <wp:inline distT="0" distB="0" distL="0" distR="0">
            <wp:extent cx="152400" cy="123825"/>
            <wp:effectExtent l="19050" t="0" r="0" b="0"/>
            <wp:docPr id="74" name="图片 74"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键不松开，</w:t>
      </w:r>
      <w:r>
        <w:rPr>
          <w:rFonts w:hint="eastAsia"/>
        </w:rPr>
        <w:t>2</w:t>
      </w:r>
      <w:r>
        <w:rPr>
          <w:rFonts w:hint="eastAsia"/>
        </w:rPr>
        <w:t>秒后显示</w:t>
      </w:r>
      <w:r>
        <w:rPr>
          <w:rFonts w:hint="eastAsia"/>
        </w:rPr>
        <w:t xml:space="preserve"> </w:t>
      </w:r>
      <w:r w:rsidR="000E39B1">
        <w:rPr>
          <w:rFonts w:ascii="幼圆" w:hint="eastAsia"/>
          <w:noProof/>
          <w:position w:val="-4"/>
        </w:rPr>
        <w:drawing>
          <wp:inline distT="0" distB="0" distL="0" distR="0">
            <wp:extent cx="76200" cy="123825"/>
            <wp:effectExtent l="19050" t="0" r="0" b="0"/>
            <wp:docPr id="75" name="图片 7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76" name="图片 7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EF4A47">
      <w:pPr>
        <w:pStyle w:val="a8"/>
        <w:tabs>
          <w:tab w:val="clear" w:pos="369"/>
          <w:tab w:val="left" w:pos="540"/>
        </w:tabs>
        <w:spacing w:before="0" w:after="0" w:line="240" w:lineRule="exact"/>
        <w:ind w:left="324" w:hanging="40"/>
        <w:rPr>
          <w:rFonts w:hint="eastAsia"/>
        </w:rPr>
      </w:pPr>
      <w:r>
        <w:rPr>
          <w:rFonts w:hint="eastAsia"/>
        </w:rPr>
        <w:t>再按下</w:t>
      </w:r>
      <w:r>
        <w:rPr>
          <w:rFonts w:ascii="幼圆" w:hint="eastAsia"/>
          <w:position w:val="-4"/>
        </w:rPr>
        <w:t xml:space="preserve"> </w:t>
      </w:r>
      <w:r w:rsidR="000E39B1">
        <w:rPr>
          <w:rFonts w:ascii="幼圆" w:hint="eastAsia"/>
          <w:noProof/>
          <w:position w:val="-4"/>
        </w:rPr>
        <w:drawing>
          <wp:inline distT="0" distB="0" distL="0" distR="0">
            <wp:extent cx="152400" cy="123825"/>
            <wp:effectExtent l="19050" t="0" r="0" b="0"/>
            <wp:docPr id="77" name="图片 77"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键不松开，</w:t>
      </w:r>
      <w:r>
        <w:rPr>
          <w:rFonts w:hint="eastAsia"/>
        </w:rPr>
        <w:t>2</w:t>
      </w:r>
      <w:r>
        <w:rPr>
          <w:rFonts w:hint="eastAsia"/>
        </w:rPr>
        <w:t>秒后显示</w:t>
      </w:r>
      <w:r>
        <w:rPr>
          <w:rFonts w:hint="eastAsia"/>
        </w:rPr>
        <w:t xml:space="preserve"> </w:t>
      </w:r>
      <w:r w:rsidR="000E39B1">
        <w:rPr>
          <w:rFonts w:ascii="幼圆" w:hint="eastAsia"/>
          <w:noProof/>
          <w:position w:val="-4"/>
        </w:rPr>
        <w:drawing>
          <wp:inline distT="0" distB="0" distL="0" distR="0">
            <wp:extent cx="76200" cy="123825"/>
            <wp:effectExtent l="19050" t="0" r="0" b="0"/>
            <wp:docPr id="78" name="图片 78"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79" name="图片 7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EF4A47">
      <w:pPr>
        <w:spacing w:line="240" w:lineRule="exact"/>
        <w:rPr>
          <w:rFonts w:ascii="幼圆" w:eastAsia="幼圆" w:hint="eastAsia"/>
          <w:b/>
          <w:sz w:val="18"/>
          <w:szCs w:val="18"/>
        </w:rPr>
      </w:pPr>
      <w:r>
        <w:rPr>
          <w:rFonts w:ascii="幼圆" w:eastAsia="幼圆" w:hint="eastAsia"/>
          <w:b/>
          <w:sz w:val="18"/>
          <w:szCs w:val="18"/>
        </w:rPr>
        <w:t>5.2 设置密码</w:t>
      </w:r>
    </w:p>
    <w:p w:rsidR="00EF4A47" w:rsidRDefault="00EF4A47">
      <w:pPr>
        <w:pStyle w:val="a8"/>
        <w:tabs>
          <w:tab w:val="clear" w:pos="369"/>
          <w:tab w:val="left" w:pos="540"/>
        </w:tabs>
        <w:spacing w:before="0" w:after="0" w:line="240" w:lineRule="exact"/>
        <w:ind w:left="324" w:hanging="40"/>
        <w:rPr>
          <w:rFonts w:hint="eastAsia"/>
        </w:rPr>
      </w:pPr>
      <w:r>
        <w:rPr>
          <w:rFonts w:hint="eastAsia"/>
        </w:rPr>
        <w:t>当显示</w:t>
      </w:r>
      <w:r>
        <w:rPr>
          <w:rFonts w:hint="eastAsia"/>
        </w:rPr>
        <w:t xml:space="preserve"> </w:t>
      </w:r>
      <w:r w:rsidR="000E39B1">
        <w:rPr>
          <w:rFonts w:ascii="幼圆" w:hint="eastAsia"/>
          <w:noProof/>
          <w:position w:val="-4"/>
        </w:rPr>
        <w:drawing>
          <wp:inline distT="0" distB="0" distL="0" distR="0">
            <wp:extent cx="76200" cy="123825"/>
            <wp:effectExtent l="19050" t="0" r="0" b="0"/>
            <wp:docPr id="80" name="图片 8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81" name="图片 8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时，按</w:t>
      </w:r>
      <w:r>
        <w:rPr>
          <w:rFonts w:hint="eastAsia"/>
        </w:rPr>
        <w:t xml:space="preserve"> </w:t>
      </w:r>
      <w:r w:rsidR="000E39B1">
        <w:rPr>
          <w:rFonts w:ascii="幼圆" w:hint="eastAsia"/>
          <w:noProof/>
          <w:position w:val="-4"/>
        </w:rPr>
        <w:drawing>
          <wp:inline distT="0" distB="0" distL="0" distR="0">
            <wp:extent cx="152400" cy="123825"/>
            <wp:effectExtent l="19050" t="0" r="0" b="0"/>
            <wp:docPr id="82" name="图片 8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hint="eastAsia"/>
        </w:rPr>
        <w:t xml:space="preserve"> </w:t>
      </w:r>
      <w:r>
        <w:rPr>
          <w:rFonts w:hint="eastAsia"/>
        </w:rPr>
        <w:t>键进入修改状态</w:t>
      </w:r>
    </w:p>
    <w:p w:rsidR="00EF4A47" w:rsidRDefault="00EF4A47">
      <w:pPr>
        <w:pStyle w:val="a8"/>
        <w:tabs>
          <w:tab w:val="clear" w:pos="369"/>
          <w:tab w:val="left" w:pos="540"/>
        </w:tabs>
        <w:spacing w:before="0" w:after="0" w:line="240" w:lineRule="exact"/>
        <w:ind w:left="324" w:hanging="40"/>
        <w:rPr>
          <w:rFonts w:hint="eastAsia"/>
        </w:rPr>
      </w:pPr>
      <w:r>
        <w:rPr>
          <w:rFonts w:hint="eastAsia"/>
        </w:rPr>
        <w:t>在</w:t>
      </w:r>
      <w:r>
        <w:rPr>
          <w:rFonts w:hint="eastAsia"/>
        </w:rPr>
        <w:t xml:space="preserve"> </w:t>
      </w:r>
      <w:r w:rsidR="000E39B1">
        <w:rPr>
          <w:rFonts w:ascii="幼圆" w:hint="eastAsia"/>
          <w:noProof/>
          <w:position w:val="-4"/>
        </w:rPr>
        <w:drawing>
          <wp:inline distT="0" distB="0" distL="0" distR="0">
            <wp:extent cx="152400" cy="119380"/>
            <wp:effectExtent l="19050" t="0" r="0" b="0"/>
            <wp:docPr id="83" name="图片 8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hint="eastAsia"/>
          <w:position w:val="-4"/>
        </w:rPr>
        <w:t xml:space="preserve"> ，</w:t>
      </w:r>
      <w:r w:rsidR="000E39B1">
        <w:rPr>
          <w:rFonts w:ascii="幼圆" w:hint="eastAsia"/>
          <w:noProof/>
          <w:position w:val="-4"/>
        </w:rPr>
        <w:drawing>
          <wp:inline distT="0" distB="0" distL="0" distR="0">
            <wp:extent cx="152400" cy="119380"/>
            <wp:effectExtent l="19050" t="0" r="0" b="0"/>
            <wp:docPr id="84" name="图片 8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和</w:t>
      </w:r>
      <w:r>
        <w:rPr>
          <w:rFonts w:ascii="幼圆" w:hint="eastAsia"/>
          <w:position w:val="-4"/>
        </w:rPr>
        <w:t xml:space="preserve"> </w:t>
      </w:r>
      <w:r w:rsidR="000E39B1">
        <w:rPr>
          <w:rFonts w:ascii="幼圆" w:hint="eastAsia"/>
          <w:noProof/>
          <w:position w:val="-4"/>
        </w:rPr>
        <w:drawing>
          <wp:inline distT="0" distB="0" distL="0" distR="0">
            <wp:extent cx="152400" cy="123825"/>
            <wp:effectExtent l="19050" t="0" r="0" b="0"/>
            <wp:docPr id="85" name="图片 8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键的配合下，将数值修改为</w:t>
      </w:r>
      <w:r>
        <w:rPr>
          <w:rFonts w:hint="eastAsia"/>
        </w:rPr>
        <w:t xml:space="preserve"> </w:t>
      </w:r>
      <w:r w:rsidR="000E39B1">
        <w:rPr>
          <w:rFonts w:ascii="幼圆" w:hint="eastAsia"/>
          <w:noProof/>
          <w:position w:val="-4"/>
        </w:rPr>
        <w:drawing>
          <wp:inline distT="0" distB="0" distL="0" distR="0">
            <wp:extent cx="76200" cy="123825"/>
            <wp:effectExtent l="19050" t="0" r="0" b="0"/>
            <wp:docPr id="86" name="图片 8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87" name="图片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88" name="图片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89" name="图片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90" name="图片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EF4A47">
      <w:pPr>
        <w:pStyle w:val="a8"/>
        <w:tabs>
          <w:tab w:val="clear" w:pos="369"/>
          <w:tab w:val="left" w:pos="540"/>
        </w:tabs>
        <w:spacing w:before="0" w:after="0" w:line="240" w:lineRule="exact"/>
        <w:ind w:left="324" w:hanging="40"/>
        <w:rPr>
          <w:rFonts w:hint="eastAsia"/>
        </w:rPr>
      </w:pPr>
      <w:r>
        <w:rPr>
          <w:rFonts w:hint="eastAsia"/>
        </w:rPr>
        <w:t>按</w:t>
      </w:r>
      <w:r>
        <w:rPr>
          <w:rFonts w:hint="eastAsia"/>
        </w:rPr>
        <w:t xml:space="preserve"> </w:t>
      </w:r>
      <w:r w:rsidR="000E39B1">
        <w:rPr>
          <w:rFonts w:ascii="幼圆" w:hint="eastAsia"/>
          <w:noProof/>
          <w:position w:val="-4"/>
        </w:rPr>
        <w:drawing>
          <wp:inline distT="0" distB="0" distL="0" distR="0">
            <wp:extent cx="152400" cy="119380"/>
            <wp:effectExtent l="19050" t="0" r="0" b="0"/>
            <wp:docPr id="91" name="图片 9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键确认，并跳到下一参数</w:t>
      </w:r>
    </w:p>
    <w:p w:rsidR="00EF4A47" w:rsidRDefault="00EF4A47">
      <w:pPr>
        <w:spacing w:line="240" w:lineRule="exact"/>
        <w:rPr>
          <w:rFonts w:ascii="幼圆" w:eastAsia="幼圆" w:hint="eastAsia"/>
          <w:b/>
          <w:sz w:val="18"/>
          <w:szCs w:val="18"/>
        </w:rPr>
      </w:pPr>
      <w:r>
        <w:rPr>
          <w:rFonts w:ascii="幼圆" w:eastAsia="幼圆" w:hint="eastAsia"/>
          <w:b/>
          <w:sz w:val="18"/>
          <w:szCs w:val="18"/>
        </w:rPr>
        <w:t>5.3 手/自动标定选择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3240"/>
      </w:tblGrid>
      <w:tr w:rsidR="00EF4A47">
        <w:trPr>
          <w:trHeight w:val="769"/>
        </w:trPr>
        <w:tc>
          <w:tcPr>
            <w:tcW w:w="1728"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92" name="图片 9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图形1"/>
                          <pic:cNvPicPr>
                            <a:picLocks noChangeAspect="1" noChangeArrowheads="1"/>
                          </pic:cNvPicPr>
                        </pic:nvPicPr>
                        <pic:blipFill>
                          <a:blip r:embed="rId37"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3240"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93" name="图片 9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23825"/>
                  <wp:effectExtent l="19050" t="0" r="0" b="0"/>
                  <wp:docPr id="94" name="图片 94"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position w:val="-4"/>
                <w:sz w:val="15"/>
                <w:szCs w:val="20"/>
              </w:rPr>
              <w:drawing>
                <wp:inline distT="0" distB="0" distL="0" distR="0">
                  <wp:extent cx="152400" cy="119380"/>
                  <wp:effectExtent l="19050" t="0" r="0" b="0"/>
                  <wp:docPr id="95" name="图片 95"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96" name="图片 96"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键可选择 </w:t>
            </w:r>
          </w:p>
          <w:p w:rsidR="00EF4A47" w:rsidRDefault="000E39B1">
            <w:pPr>
              <w:spacing w:line="240" w:lineRule="exact"/>
              <w:rPr>
                <w:rFonts w:ascii="幼圆" w:eastAsia="幼圆" w:hint="eastAsia"/>
                <w:position w:val="-4"/>
                <w:sz w:val="15"/>
                <w:szCs w:val="20"/>
              </w:rPr>
            </w:pPr>
            <w:r>
              <w:rPr>
                <w:rFonts w:ascii="幼圆" w:eastAsia="幼圆" w:hint="eastAsia"/>
                <w:noProof/>
                <w:position w:val="-4"/>
                <w:sz w:val="15"/>
                <w:szCs w:val="20"/>
              </w:rPr>
              <w:drawing>
                <wp:inline distT="0" distB="0" distL="0" distR="0">
                  <wp:extent cx="76200" cy="123825"/>
                  <wp:effectExtent l="19050" t="0" r="0" b="0"/>
                  <wp:docPr id="97" name="图片 9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98" name="图片 9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99" name="图片 9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-手动标定方式，可修改 </w:t>
            </w:r>
            <w:r>
              <w:rPr>
                <w:rFonts w:ascii="幼圆" w:eastAsia="幼圆" w:hint="eastAsia"/>
                <w:noProof/>
                <w:position w:val="-4"/>
                <w:sz w:val="15"/>
                <w:szCs w:val="20"/>
              </w:rPr>
              <w:drawing>
                <wp:inline distT="0" distB="0" distL="0" distR="0">
                  <wp:extent cx="76200" cy="123825"/>
                  <wp:effectExtent l="19050" t="0" r="0" b="0"/>
                  <wp:docPr id="100" name="图片 10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01" name="图片 10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02" name="图片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03" name="图片 10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w:t>
            </w:r>
            <w:r>
              <w:rPr>
                <w:rFonts w:ascii="幼圆" w:eastAsia="幼圆" w:hint="eastAsia"/>
                <w:noProof/>
                <w:position w:val="-4"/>
                <w:sz w:val="15"/>
                <w:szCs w:val="20"/>
              </w:rPr>
              <w:drawing>
                <wp:inline distT="0" distB="0" distL="0" distR="0">
                  <wp:extent cx="76200" cy="123825"/>
                  <wp:effectExtent l="19050" t="0" r="0" b="0"/>
                  <wp:docPr id="104" name="图片 10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05" name="图片 10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106" name="图片 106"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07" name="图片 10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-自动标定方式，参数 </w:t>
            </w:r>
            <w:r>
              <w:rPr>
                <w:rFonts w:ascii="幼圆" w:eastAsia="幼圆" w:hint="eastAsia"/>
                <w:noProof/>
                <w:position w:val="-4"/>
                <w:sz w:val="15"/>
                <w:szCs w:val="20"/>
              </w:rPr>
              <w:drawing>
                <wp:inline distT="0" distB="0" distL="0" distR="0">
                  <wp:extent cx="76200" cy="123825"/>
                  <wp:effectExtent l="19050" t="0" r="0" b="0"/>
                  <wp:docPr id="108" name="图片 10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09" name="图片 10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10" name="图片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11" name="图片 1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w:t>
            </w:r>
            <w:r>
              <w:rPr>
                <w:rFonts w:ascii="幼圆" w:eastAsia="幼圆" w:hint="eastAsia"/>
                <w:noProof/>
                <w:position w:val="-4"/>
                <w:sz w:val="15"/>
                <w:szCs w:val="20"/>
              </w:rPr>
              <w:drawing>
                <wp:inline distT="0" distB="0" distL="0" distR="0">
                  <wp:extent cx="76200" cy="123825"/>
                  <wp:effectExtent l="19050" t="0" r="0" b="0"/>
                  <wp:docPr id="112" name="图片 11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13" name="图片 11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可读但不可修改</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114" name="图片 114"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p w:rsidR="00EF4A47" w:rsidRDefault="00EF4A47">
            <w:pPr>
              <w:spacing w:line="240" w:lineRule="exact"/>
              <w:rPr>
                <w:rFonts w:ascii="幼圆" w:eastAsia="幼圆" w:hint="eastAsia"/>
                <w:sz w:val="18"/>
                <w:szCs w:val="18"/>
              </w:rPr>
            </w:pPr>
            <w:r>
              <w:rPr>
                <w:rFonts w:ascii="幼圆" w:eastAsia="幼圆" w:hint="eastAsia"/>
                <w:sz w:val="15"/>
                <w:szCs w:val="15"/>
              </w:rPr>
              <w:t>自动标定按调校方式进行</w:t>
            </w:r>
          </w:p>
        </w:tc>
      </w:tr>
    </w:tbl>
    <w:p w:rsidR="00EF4A47" w:rsidRDefault="00EF4A47">
      <w:pPr>
        <w:spacing w:line="240" w:lineRule="exact"/>
        <w:rPr>
          <w:rFonts w:ascii="幼圆" w:eastAsia="幼圆" w:hint="eastAsia"/>
          <w:b/>
          <w:sz w:val="18"/>
          <w:szCs w:val="18"/>
        </w:rPr>
      </w:pPr>
      <w:r>
        <w:rPr>
          <w:rFonts w:ascii="幼圆" w:eastAsia="幼圆" w:hint="eastAsia"/>
          <w:b/>
          <w:sz w:val="18"/>
          <w:szCs w:val="18"/>
        </w:rPr>
        <w:t>5.4 设置第3组功能参数</w:t>
      </w:r>
    </w:p>
    <w:p w:rsidR="00EF4A47" w:rsidRDefault="00EF4A47">
      <w:pPr>
        <w:pStyle w:val="a8"/>
        <w:tabs>
          <w:tab w:val="clear" w:pos="369"/>
          <w:tab w:val="left" w:pos="540"/>
        </w:tabs>
        <w:spacing w:before="0" w:after="0" w:line="240" w:lineRule="exact"/>
        <w:ind w:left="324" w:hanging="40"/>
        <w:rPr>
          <w:rFonts w:hint="eastAsia"/>
        </w:rPr>
      </w:pPr>
      <w:r>
        <w:rPr>
          <w:rFonts w:hint="eastAsia"/>
        </w:rPr>
        <w:t>上述三步完成后，按下</w:t>
      </w:r>
      <w:r>
        <w:rPr>
          <w:rFonts w:ascii="幼圆" w:hint="eastAsia"/>
          <w:position w:val="-4"/>
        </w:rPr>
        <w:t xml:space="preserve"> </w:t>
      </w:r>
      <w:r w:rsidR="000E39B1">
        <w:rPr>
          <w:rFonts w:ascii="幼圆" w:hint="eastAsia"/>
          <w:noProof/>
          <w:position w:val="-4"/>
        </w:rPr>
        <w:drawing>
          <wp:inline distT="0" distB="0" distL="0" distR="0">
            <wp:extent cx="152400" cy="123825"/>
            <wp:effectExtent l="19050" t="0" r="0" b="0"/>
            <wp:docPr id="115" name="图片 115"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键不松开，</w:t>
      </w:r>
      <w:r>
        <w:rPr>
          <w:rFonts w:hint="eastAsia"/>
        </w:rPr>
        <w:t>2</w:t>
      </w:r>
      <w:r>
        <w:rPr>
          <w:rFonts w:hint="eastAsia"/>
        </w:rPr>
        <w:t>秒后显示</w:t>
      </w:r>
      <w:r>
        <w:rPr>
          <w:rFonts w:hint="eastAsia"/>
        </w:rPr>
        <w:t xml:space="preserve"> </w:t>
      </w:r>
      <w:r w:rsidR="000E39B1">
        <w:rPr>
          <w:rFonts w:ascii="幼圆" w:hint="eastAsia"/>
          <w:noProof/>
          <w:position w:val="-4"/>
        </w:rPr>
        <w:drawing>
          <wp:inline distT="0" distB="0" distL="0" distR="0">
            <wp:extent cx="76200" cy="123825"/>
            <wp:effectExtent l="19050" t="0" r="0" b="0"/>
            <wp:docPr id="116" name="图片 11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117" name="图片 11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118" name="图片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119" name="图片 11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进入第</w:t>
      </w:r>
      <w:r>
        <w:rPr>
          <w:rFonts w:hint="eastAsia"/>
        </w:rPr>
        <w:t>3</w:t>
      </w:r>
      <w:r>
        <w:rPr>
          <w:rFonts w:hint="eastAsia"/>
        </w:rPr>
        <w:t>组功能参数</w:t>
      </w:r>
    </w:p>
    <w:p w:rsidR="00EF4A47" w:rsidRDefault="00EF4A47">
      <w:pPr>
        <w:pStyle w:val="a8"/>
        <w:tabs>
          <w:tab w:val="clear" w:pos="369"/>
          <w:tab w:val="left" w:pos="540"/>
        </w:tabs>
        <w:spacing w:before="0" w:after="0" w:line="240" w:lineRule="exact"/>
        <w:ind w:left="324" w:hanging="40"/>
        <w:rPr>
          <w:rFonts w:hint="eastAsia"/>
        </w:rPr>
      </w:pPr>
      <w:r>
        <w:rPr>
          <w:rFonts w:hint="eastAsia"/>
        </w:rPr>
        <w:t>若要设置第</w:t>
      </w:r>
      <w:r>
        <w:rPr>
          <w:rFonts w:hint="eastAsia"/>
        </w:rPr>
        <w:t>4</w:t>
      </w:r>
      <w:r>
        <w:rPr>
          <w:rFonts w:hint="eastAsia"/>
        </w:rPr>
        <w:t>组的功能参数，则再按下</w:t>
      </w:r>
      <w:r>
        <w:rPr>
          <w:rFonts w:hint="eastAsia"/>
        </w:rPr>
        <w:t xml:space="preserve"> </w:t>
      </w:r>
      <w:r w:rsidR="000E39B1">
        <w:rPr>
          <w:rFonts w:ascii="幼圆" w:hint="eastAsia"/>
          <w:noProof/>
          <w:position w:val="-4"/>
        </w:rPr>
        <w:drawing>
          <wp:inline distT="0" distB="0" distL="0" distR="0">
            <wp:extent cx="152400" cy="123825"/>
            <wp:effectExtent l="19050" t="0" r="0" b="0"/>
            <wp:docPr id="120" name="图片 120"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键不松开，</w:t>
      </w:r>
      <w:r>
        <w:rPr>
          <w:rFonts w:hint="eastAsia"/>
        </w:rPr>
        <w:t>2</w:t>
      </w:r>
      <w:r>
        <w:rPr>
          <w:rFonts w:hint="eastAsia"/>
        </w:rPr>
        <w:t>秒后显示</w:t>
      </w:r>
      <w:r>
        <w:rPr>
          <w:rFonts w:hint="eastAsia"/>
        </w:rPr>
        <w:t xml:space="preserve"> </w:t>
      </w:r>
      <w:r w:rsidR="000E39B1">
        <w:rPr>
          <w:rFonts w:ascii="幼圆" w:hint="eastAsia"/>
          <w:noProof/>
          <w:position w:val="-4"/>
        </w:rPr>
        <w:drawing>
          <wp:inline distT="0" distB="0" distL="0" distR="0">
            <wp:extent cx="76200" cy="123825"/>
            <wp:effectExtent l="19050" t="0" r="0" b="0"/>
            <wp:docPr id="121" name="图片 12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122" name="图片 12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123" name="图片 12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hint="eastAsia"/>
        </w:rPr>
        <w:t>（有通讯接口选择的仪表），或</w:t>
      </w:r>
      <w:r>
        <w:rPr>
          <w:rFonts w:hint="eastAsia"/>
        </w:rPr>
        <w:t xml:space="preserve"> </w:t>
      </w:r>
      <w:r w:rsidR="000E39B1">
        <w:rPr>
          <w:rFonts w:ascii="幼圆" w:hint="eastAsia"/>
          <w:noProof/>
          <w:position w:val="-4"/>
        </w:rPr>
        <w:drawing>
          <wp:inline distT="0" distB="0" distL="0" distR="0">
            <wp:extent cx="76200" cy="123825"/>
            <wp:effectExtent l="19050" t="0" r="0" b="0"/>
            <wp:docPr id="124" name="图片 12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125" name="图片 12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126" name="图片 1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EF4A47">
      <w:pPr>
        <w:pStyle w:val="a8"/>
        <w:tabs>
          <w:tab w:val="clear" w:pos="369"/>
          <w:tab w:val="left" w:pos="540"/>
        </w:tabs>
        <w:spacing w:before="0" w:after="0" w:line="240" w:lineRule="exact"/>
        <w:ind w:left="324" w:hanging="40"/>
        <w:rPr>
          <w:rFonts w:hint="eastAsia"/>
        </w:rPr>
      </w:pPr>
      <w:r>
        <w:rPr>
          <w:rFonts w:hint="eastAsia"/>
        </w:rPr>
        <w:t>若要退出设置状态，则再按下</w:t>
      </w:r>
      <w:r>
        <w:rPr>
          <w:rFonts w:ascii="幼圆" w:hint="eastAsia"/>
          <w:position w:val="-4"/>
        </w:rPr>
        <w:t xml:space="preserve"> </w:t>
      </w:r>
      <w:r w:rsidR="000E39B1">
        <w:rPr>
          <w:rFonts w:ascii="幼圆" w:hint="eastAsia"/>
          <w:noProof/>
          <w:position w:val="-4"/>
        </w:rPr>
        <w:drawing>
          <wp:inline distT="0" distB="0" distL="0" distR="0">
            <wp:extent cx="152400" cy="123825"/>
            <wp:effectExtent l="19050" t="0" r="0" b="0"/>
            <wp:docPr id="127" name="图片 127"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键不松开，直到退出设置状态</w:t>
      </w:r>
    </w:p>
    <w:p w:rsidR="00EF4A47" w:rsidRDefault="00EF4A47">
      <w:pPr>
        <w:spacing w:line="240" w:lineRule="exact"/>
        <w:rPr>
          <w:rFonts w:ascii="幼圆" w:eastAsia="幼圆" w:hint="eastAsia"/>
          <w:sz w:val="18"/>
          <w:szCs w:val="18"/>
        </w:rPr>
      </w:pPr>
      <w:r>
        <w:rPr>
          <w:rFonts w:ascii="幼圆" w:eastAsia="幼圆" w:hint="eastAsia"/>
          <w:sz w:val="18"/>
          <w:szCs w:val="18"/>
        </w:rPr>
        <w:t>5.4.1</w:t>
      </w:r>
      <w:r>
        <w:rPr>
          <w:rFonts w:eastAsia="幼圆" w:hint="eastAsia"/>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128" name="图片 12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29" name="图片 12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30" name="图片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31" name="图片 13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零点修正值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308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lastRenderedPageBreak/>
              <w:drawing>
                <wp:inline distT="0" distB="0" distL="0" distR="0">
                  <wp:extent cx="942975" cy="471805"/>
                  <wp:effectExtent l="19050" t="0" r="9525" b="0"/>
                  <wp:docPr id="132" name="图片 13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图形1"/>
                          <pic:cNvPicPr>
                            <a:picLocks noChangeAspect="1" noChangeArrowheads="1"/>
                          </pic:cNvPicPr>
                        </pic:nvPicPr>
                        <pic:blipFill>
                          <a:blip r:embed="rId40"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3089" w:type="dxa"/>
          </w:tcPr>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133" name="图片 13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eastAsia="幼圆" w:hint="eastAsia"/>
                <w:sz w:val="15"/>
                <w:szCs w:val="20"/>
              </w:rPr>
              <w:t>键</w:t>
            </w:r>
            <w:r>
              <w:rPr>
                <w:rFonts w:ascii="幼圆" w:eastAsia="幼圆" w:hint="eastAsia"/>
                <w:sz w:val="15"/>
                <w:szCs w:val="15"/>
              </w:rPr>
              <w:t>跳到下一参数设定</w:t>
            </w:r>
          </w:p>
          <w:p w:rsidR="00EF4A47" w:rsidRDefault="00EF4A47">
            <w:pPr>
              <w:spacing w:line="240" w:lineRule="exact"/>
              <w:rPr>
                <w:rFonts w:ascii="幼圆" w:eastAsia="幼圆" w:hint="eastAsia"/>
                <w:sz w:val="15"/>
                <w:szCs w:val="15"/>
                <w:lang w:eastAsia="zh-TW"/>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134" name="图片 134"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键进入修改状态，末位闪烁。再通过 </w:t>
            </w:r>
            <w:r w:rsidR="000E39B1">
              <w:rPr>
                <w:rFonts w:ascii="幼圆" w:eastAsia="幼圆" w:hint="eastAsia"/>
                <w:noProof/>
                <w:position w:val="-4"/>
                <w:sz w:val="15"/>
                <w:szCs w:val="20"/>
              </w:rPr>
              <w:drawing>
                <wp:inline distT="0" distB="0" distL="0" distR="0">
                  <wp:extent cx="152400" cy="119380"/>
                  <wp:effectExtent l="19050" t="0" r="0" b="0"/>
                  <wp:docPr id="135" name="图片 135"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136" name="图片 136"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137" name="图片 137"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5"/>
                <w:szCs w:val="15"/>
                <w:lang w:eastAsia="zh-TW"/>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138" name="图片 138"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显示值 = 零点修正前的显示值 - </w:t>
            </w:r>
            <w:r w:rsidR="000E39B1">
              <w:rPr>
                <w:rFonts w:ascii="幼圆" w:eastAsia="幼圆" w:hint="eastAsia"/>
                <w:noProof/>
                <w:position w:val="-4"/>
                <w:sz w:val="15"/>
                <w:szCs w:val="20"/>
              </w:rPr>
              <w:drawing>
                <wp:inline distT="0" distB="0" distL="0" distR="0">
                  <wp:extent cx="76200" cy="123825"/>
                  <wp:effectExtent l="19050" t="0" r="0" b="0"/>
                  <wp:docPr id="139" name="图片 13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40" name="图片 14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41" name="图片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42" name="图片 1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。取值范围与分度值 </w:t>
            </w:r>
            <w:r w:rsidR="000E39B1">
              <w:rPr>
                <w:rFonts w:ascii="幼圆" w:eastAsia="幼圆" w:hint="eastAsia"/>
                <w:noProof/>
                <w:position w:val="-4"/>
                <w:sz w:val="15"/>
                <w:szCs w:val="20"/>
              </w:rPr>
              <w:drawing>
                <wp:inline distT="0" distB="0" distL="0" distR="0">
                  <wp:extent cx="76200" cy="123825"/>
                  <wp:effectExtent l="19050" t="0" r="0" b="0"/>
                  <wp:docPr id="143" name="图片 14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44" name="图片 14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有关。</w:t>
            </w:r>
          </w:p>
          <w:p w:rsidR="00EF4A47" w:rsidRDefault="00EF4A47">
            <w:pPr>
              <w:spacing w:line="240" w:lineRule="exact"/>
              <w:rPr>
                <w:rFonts w:ascii="幼圆" w:eastAsia="幼圆" w:hint="eastAsia"/>
                <w:sz w:val="18"/>
                <w:szCs w:val="18"/>
              </w:rPr>
            </w:pPr>
            <w:r>
              <w:rPr>
                <w:rFonts w:ascii="幼圆" w:eastAsia="幼圆" w:hint="eastAsia"/>
                <w:sz w:val="15"/>
                <w:szCs w:val="15"/>
              </w:rPr>
              <w:t>该参数的显示与分度值有关。该参数仅当</w:t>
            </w:r>
            <w:r w:rsidR="000E39B1">
              <w:rPr>
                <w:rFonts w:ascii="幼圆" w:eastAsia="幼圆" w:hint="eastAsia"/>
                <w:noProof/>
                <w:sz w:val="15"/>
                <w:szCs w:val="15"/>
              </w:rPr>
              <w:drawing>
                <wp:inline distT="0" distB="0" distL="0" distR="0">
                  <wp:extent cx="66675" cy="104775"/>
                  <wp:effectExtent l="19050" t="0" r="9525" b="0"/>
                  <wp:docPr id="145" name="图片 14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
                          <pic:cNvPicPr>
                            <a:picLocks noChangeAspect="1" noChangeArrowheads="1"/>
                          </pic:cNvPicPr>
                        </pic:nvPicPr>
                        <pic:blipFill>
                          <a:blip r:embed="rId41"/>
                          <a:srcRect/>
                          <a:stretch>
                            <a:fillRect/>
                          </a:stretch>
                        </pic:blipFill>
                        <pic:spPr bwMode="auto">
                          <a:xfrm>
                            <a:off x="0" y="0"/>
                            <a:ext cx="66675" cy="10477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66675" cy="104775"/>
                  <wp:effectExtent l="19050" t="0" r="9525" b="0"/>
                  <wp:docPr id="146" name="图片 14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u"/>
                          <pic:cNvPicPr>
                            <a:picLocks noChangeAspect="1" noChangeArrowheads="1"/>
                          </pic:cNvPicPr>
                        </pic:nvPicPr>
                        <pic:blipFill>
                          <a:blip r:embed="rId42"/>
                          <a:srcRect/>
                          <a:stretch>
                            <a:fillRect/>
                          </a:stretch>
                        </pic:blipFill>
                        <pic:spPr bwMode="auto">
                          <a:xfrm>
                            <a:off x="0" y="0"/>
                            <a:ext cx="66675" cy="10477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66675" cy="104775"/>
                  <wp:effectExtent l="19050" t="0" r="9525" b="0"/>
                  <wp:docPr id="147" name="图片 14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
                          <pic:cNvPicPr>
                            <a:picLocks noChangeAspect="1" noChangeArrowheads="1"/>
                          </pic:cNvPicPr>
                        </pic:nvPicPr>
                        <pic:blipFill>
                          <a:blip r:embed="rId43"/>
                          <a:srcRect/>
                          <a:stretch>
                            <a:fillRect/>
                          </a:stretch>
                        </pic:blipFill>
                        <pic:spPr bwMode="auto">
                          <a:xfrm>
                            <a:off x="0" y="0"/>
                            <a:ext cx="66675" cy="10477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66675" cy="104775"/>
                  <wp:effectExtent l="19050" t="0" r="9525" b="0"/>
                  <wp:docPr id="148" name="图片 148"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o"/>
                          <pic:cNvPicPr>
                            <a:picLocks noChangeAspect="1" noChangeArrowheads="1"/>
                          </pic:cNvPicPr>
                        </pic:nvPicPr>
                        <pic:blipFill>
                          <a:blip r:embed="rId44"/>
                          <a:srcRect/>
                          <a:stretch>
                            <a:fillRect/>
                          </a:stretch>
                        </pic:blipFill>
                        <pic:spPr bwMode="auto">
                          <a:xfrm>
                            <a:off x="0" y="0"/>
                            <a:ext cx="66675" cy="104775"/>
                          </a:xfrm>
                          <a:prstGeom prst="rect">
                            <a:avLst/>
                          </a:prstGeom>
                          <a:noFill/>
                          <a:ln w="9525">
                            <a:noFill/>
                            <a:miter lim="800000"/>
                            <a:headEnd/>
                            <a:tailEnd/>
                          </a:ln>
                        </pic:spPr>
                      </pic:pic>
                    </a:graphicData>
                  </a:graphic>
                </wp:inline>
              </w:drawing>
            </w:r>
            <w:r>
              <w:rPr>
                <w:rFonts w:ascii="幼圆" w:eastAsia="幼圆" w:hint="eastAsia"/>
                <w:sz w:val="15"/>
                <w:szCs w:val="15"/>
              </w:rPr>
              <w:t xml:space="preserve">设定为 </w:t>
            </w:r>
            <w:r w:rsidR="000E39B1">
              <w:rPr>
                <w:rFonts w:ascii="幼圆" w:eastAsia="幼圆" w:hint="eastAsia"/>
                <w:noProof/>
                <w:position w:val="-4"/>
                <w:sz w:val="15"/>
                <w:szCs w:val="20"/>
              </w:rPr>
              <w:drawing>
                <wp:inline distT="0" distB="0" distL="0" distR="0">
                  <wp:extent cx="76200" cy="123825"/>
                  <wp:effectExtent l="19050" t="0" r="0" b="0"/>
                  <wp:docPr id="149" name="图片 149"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50" name="图片 15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51" name="图片 15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时即手动标定方式下可修改。</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5.4.2  </w:t>
      </w:r>
      <w:r w:rsidR="000E39B1">
        <w:rPr>
          <w:rFonts w:ascii="幼圆" w:eastAsia="幼圆" w:hint="eastAsia"/>
          <w:noProof/>
          <w:sz w:val="18"/>
          <w:szCs w:val="18"/>
        </w:rPr>
        <w:drawing>
          <wp:inline distT="0" distB="0" distL="0" distR="0">
            <wp:extent cx="76200" cy="123825"/>
            <wp:effectExtent l="19050" t="0" r="0" b="0"/>
            <wp:docPr id="152" name="图片 15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153" name="图片 15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满度修正值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tcPr>
          <w:p w:rsidR="00EF4A47" w:rsidRDefault="00EF4A47">
            <w:pPr>
              <w:rPr>
                <w:rFonts w:ascii="幼圆" w:eastAsia="幼圆" w:hint="eastAsia"/>
                <w:sz w:val="18"/>
                <w:szCs w:val="18"/>
              </w:rPr>
            </w:pPr>
          </w:p>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154" name="图片 15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图形1"/>
                          <pic:cNvPicPr>
                            <a:picLocks noChangeAspect="1" noChangeArrowheads="1"/>
                          </pic:cNvPicPr>
                        </pic:nvPicPr>
                        <pic:blipFill>
                          <a:blip r:embed="rId45"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p w:rsidR="00EF4A47" w:rsidRDefault="00EF4A47">
            <w:pPr>
              <w:rPr>
                <w:rFonts w:ascii="幼圆" w:eastAsia="幼圆" w:hint="eastAsia"/>
                <w:sz w:val="18"/>
                <w:szCs w:val="18"/>
              </w:rPr>
            </w:pP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155" name="图片 155"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lang w:eastAsia="zh-TW"/>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23825"/>
                  <wp:effectExtent l="19050" t="0" r="0" b="0"/>
                  <wp:docPr id="156" name="图片 156"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键进入修改状态，末位闪烁。再通过 </w:t>
            </w:r>
            <w:r w:rsidR="000E39B1">
              <w:rPr>
                <w:rFonts w:ascii="幼圆" w:eastAsia="幼圆" w:hint="eastAsia"/>
                <w:noProof/>
                <w:position w:val="-4"/>
                <w:sz w:val="15"/>
                <w:szCs w:val="20"/>
              </w:rPr>
              <w:drawing>
                <wp:inline distT="0" distB="0" distL="0" distR="0">
                  <wp:extent cx="152400" cy="119380"/>
                  <wp:effectExtent l="19050" t="0" r="0" b="0"/>
                  <wp:docPr id="157" name="图片 157"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158" name="图片 158"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159" name="图片 159"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5"/>
                <w:szCs w:val="15"/>
                <w:lang w:eastAsia="zh-TW"/>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160" name="图片 160"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显示值 = 满度修正前的显示值 × </w:t>
            </w:r>
            <w:r w:rsidR="000E39B1">
              <w:rPr>
                <w:rFonts w:ascii="幼圆" w:eastAsia="幼圆" w:hint="eastAsia"/>
                <w:noProof/>
                <w:position w:val="-4"/>
                <w:sz w:val="15"/>
                <w:szCs w:val="20"/>
              </w:rPr>
              <w:drawing>
                <wp:inline distT="0" distB="0" distL="0" distR="0">
                  <wp:extent cx="76200" cy="123825"/>
                  <wp:effectExtent l="19050" t="0" r="0" b="0"/>
                  <wp:docPr id="161" name="图片 16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62" name="图片 16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 </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该参数仅当 </w:t>
            </w:r>
            <w:r w:rsidR="000E39B1">
              <w:rPr>
                <w:rFonts w:ascii="幼圆" w:eastAsia="幼圆" w:hint="eastAsia"/>
                <w:noProof/>
                <w:position w:val="-4"/>
                <w:sz w:val="15"/>
                <w:szCs w:val="20"/>
              </w:rPr>
              <w:drawing>
                <wp:inline distT="0" distB="0" distL="0" distR="0">
                  <wp:extent cx="76200" cy="123825"/>
                  <wp:effectExtent l="19050" t="0" r="0" b="0"/>
                  <wp:docPr id="163" name="图片 1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64" name="图片 16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65" name="图片 165"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66" name="图片 166"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设定为 </w:t>
            </w:r>
            <w:r w:rsidR="000E39B1">
              <w:rPr>
                <w:rFonts w:ascii="幼圆" w:eastAsia="幼圆" w:hint="eastAsia"/>
                <w:noProof/>
                <w:position w:val="-4"/>
                <w:sz w:val="15"/>
                <w:szCs w:val="20"/>
              </w:rPr>
              <w:drawing>
                <wp:inline distT="0" distB="0" distL="0" distR="0">
                  <wp:extent cx="76200" cy="123825"/>
                  <wp:effectExtent l="19050" t="0" r="0" b="0"/>
                  <wp:docPr id="167" name="图片 16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68" name="图片 16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169" name="图片 16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时即手动标定方式下可修改。</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5.4.3 </w:t>
      </w:r>
      <w:r w:rsidR="000E39B1">
        <w:rPr>
          <w:rFonts w:ascii="幼圆" w:eastAsia="幼圆" w:hint="eastAsia"/>
          <w:noProof/>
          <w:sz w:val="18"/>
          <w:szCs w:val="18"/>
        </w:rPr>
        <w:drawing>
          <wp:inline distT="0" distB="0" distL="0" distR="0">
            <wp:extent cx="76200" cy="123825"/>
            <wp:effectExtent l="19050" t="0" r="0" b="0"/>
            <wp:docPr id="170" name="图片 17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171" name="图片 17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172" name="图片 172"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173" name="图片 17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输入信号范围选择</w:t>
      </w:r>
    </w:p>
    <w:p w:rsidR="00EF4A47" w:rsidRDefault="00EF4A47">
      <w:pPr>
        <w:spacing w:line="240" w:lineRule="exact"/>
        <w:rPr>
          <w:rFonts w:ascii="幼圆" w:eastAsia="幼圆" w:hint="eastAsia"/>
          <w:color w:val="FF0000"/>
          <w:sz w:val="15"/>
          <w:szCs w:val="15"/>
        </w:rPr>
      </w:pPr>
      <w:r>
        <w:rPr>
          <w:rFonts w:ascii="幼圆" w:eastAsia="幼圆" w:hint="eastAsia"/>
          <w:sz w:val="15"/>
          <w:szCs w:val="15"/>
        </w:rPr>
        <w:t>当仪表显示</w:t>
      </w:r>
      <w:r w:rsidR="000E39B1">
        <w:rPr>
          <w:rFonts w:ascii="幼圆" w:hint="eastAsia"/>
          <w:noProof/>
        </w:rPr>
        <w:drawing>
          <wp:inline distT="0" distB="0" distL="0" distR="0">
            <wp:extent cx="76200" cy="123825"/>
            <wp:effectExtent l="19050" t="0" r="0" b="0"/>
            <wp:docPr id="174" name="图片 17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sz w:val="13"/>
          <w:szCs w:val="13"/>
        </w:rPr>
        <w:t>.</w:t>
      </w:r>
      <w:r w:rsidR="000E39B1">
        <w:rPr>
          <w:rFonts w:hint="eastAsia"/>
          <w:noProof/>
        </w:rPr>
        <w:drawing>
          <wp:inline distT="0" distB="0" distL="0" distR="0">
            <wp:extent cx="76200" cy="123825"/>
            <wp:effectExtent l="19050" t="0" r="0" b="0"/>
            <wp:docPr id="175" name="图片 17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时，应通过该参数选择更大的输入范围。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1502"/>
        </w:trPr>
        <w:tc>
          <w:tcPr>
            <w:tcW w:w="1699" w:type="dxa"/>
          </w:tcPr>
          <w:p w:rsidR="00EF4A47" w:rsidRDefault="000E39B1">
            <w:pPr>
              <w:rPr>
                <w:rFonts w:ascii="幼圆" w:eastAsia="幼圆" w:hint="eastAsia"/>
                <w:sz w:val="18"/>
                <w:szCs w:val="18"/>
              </w:rPr>
            </w:pPr>
            <w:r>
              <w:rPr>
                <w:rFonts w:ascii="幼圆" w:eastAsia="幼圆" w:hint="eastAsia"/>
                <w:noProof/>
                <w:sz w:val="18"/>
                <w:szCs w:val="18"/>
              </w:rPr>
              <w:lastRenderedPageBreak/>
              <w:drawing>
                <wp:inline distT="0" distB="0" distL="0" distR="0">
                  <wp:extent cx="942975" cy="471805"/>
                  <wp:effectExtent l="19050" t="0" r="9525" b="0"/>
                  <wp:docPr id="176" name="图片 17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图形1"/>
                          <pic:cNvPicPr>
                            <a:picLocks noChangeAspect="1" noChangeArrowheads="1"/>
                          </pic:cNvPicPr>
                        </pic:nvPicPr>
                        <pic:blipFill>
                          <a:blip r:embed="rId47"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177" name="图片 177"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178" name="图片 178"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再通过</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179" name="图片 179"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position w:val="-4"/>
                <w:sz w:val="15"/>
                <w:szCs w:val="20"/>
              </w:rPr>
              <w:drawing>
                <wp:inline distT="0" distB="0" distL="0" distR="0">
                  <wp:extent cx="152400" cy="119380"/>
                  <wp:effectExtent l="19050" t="0" r="0" b="0"/>
                  <wp:docPr id="180" name="图片 180"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键可选择：</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181" name="图片 1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82" name="图片 18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8"/>
                          <pic:cNvPicPr>
                            <a:picLocks noChangeAspect="1" noChangeArrowheads="1"/>
                          </pic:cNvPicPr>
                        </pic:nvPicPr>
                        <pic:blipFill>
                          <a:blip r:embed="rId48"/>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83" name="图片 18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
                          <pic:cNvPicPr>
                            <a:picLocks noChangeAspect="1" noChangeArrowheads="1"/>
                          </pic:cNvPicPr>
                        </pic:nvPicPr>
                        <pic:blipFill>
                          <a:blip r:embed="rId4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84" name="图片 18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 输入范围： 18mV</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185" name="图片 1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3"/>
                          <pic:cNvPicPr>
                            <a:picLocks noChangeAspect="1" noChangeArrowheads="1"/>
                          </pic:cNvPicPr>
                        </pic:nvPicPr>
                        <pic:blipFill>
                          <a:blip r:embed="rId5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86" name="图片 18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7"/>
                          <pic:cNvPicPr>
                            <a:picLocks noChangeAspect="1" noChangeArrowheads="1"/>
                          </pic:cNvPicPr>
                        </pic:nvPicPr>
                        <pic:blipFill>
                          <a:blip r:embed="rId5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87" name="图片 187"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
                          <pic:cNvPicPr>
                            <a:picLocks noChangeAspect="1" noChangeArrowheads="1"/>
                          </pic:cNvPicPr>
                        </pic:nvPicPr>
                        <pic:blipFill>
                          <a:blip r:embed="rId4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88" name="图片 18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 输入范围： 37mV</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189" name="图片 18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7"/>
                          <pic:cNvPicPr>
                            <a:picLocks noChangeAspect="1" noChangeArrowheads="1"/>
                          </pic:cNvPicPr>
                        </pic:nvPicPr>
                        <pic:blipFill>
                          <a:blip r:embed="rId5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90" name="图片 19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91" name="图片 19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
                          <pic:cNvPicPr>
                            <a:picLocks noChangeAspect="1" noChangeArrowheads="1"/>
                          </pic:cNvPicPr>
                        </pic:nvPicPr>
                        <pic:blipFill>
                          <a:blip r:embed="rId4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92" name="图片 19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 输入范围： 75mV</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193" name="图片 1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94" name="图片 19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95" name="图片 19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96" name="图片 19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
                          <pic:cNvPicPr>
                            <a:picLocks noChangeAspect="1" noChangeArrowheads="1"/>
                          </pic:cNvPicPr>
                        </pic:nvPicPr>
                        <pic:blipFill>
                          <a:blip r:embed="rId4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197" name="图片 19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输入范围： 150mV</w:t>
            </w:r>
          </w:p>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198" name="图片 198"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5.4.4  </w:t>
      </w:r>
      <w:r w:rsidR="000E39B1">
        <w:rPr>
          <w:rFonts w:ascii="幼圆" w:eastAsia="幼圆" w:hint="eastAsia"/>
          <w:noProof/>
          <w:sz w:val="18"/>
          <w:szCs w:val="18"/>
        </w:rPr>
        <w:drawing>
          <wp:inline distT="0" distB="0" distL="0" distR="0">
            <wp:extent cx="76200" cy="123825"/>
            <wp:effectExtent l="19050" t="0" r="0" b="0"/>
            <wp:docPr id="199" name="图片 19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200" name="图片 20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201" name="图片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202" name="图片 20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小数点位置选择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203" name="图片 20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图形1"/>
                          <pic:cNvPicPr>
                            <a:picLocks noChangeAspect="1" noChangeArrowheads="1"/>
                          </pic:cNvPicPr>
                        </pic:nvPicPr>
                        <pic:blipFill>
                          <a:blip r:embed="rId52"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204" name="图片 204"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jc w:val="left"/>
              <w:rPr>
                <w:rFonts w:ascii="幼圆" w:eastAsia="幼圆" w:hint="eastAsia"/>
                <w:position w:val="-4"/>
                <w:sz w:val="15"/>
                <w:szCs w:val="20"/>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205" name="图片 20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键进入修改状态，末位闪烁。再通过 </w:t>
            </w:r>
            <w:r w:rsidR="000E39B1">
              <w:rPr>
                <w:rFonts w:ascii="幼圆" w:eastAsia="幼圆" w:hint="eastAsia"/>
                <w:noProof/>
                <w:position w:val="-4"/>
                <w:sz w:val="15"/>
                <w:szCs w:val="20"/>
              </w:rPr>
              <w:drawing>
                <wp:inline distT="0" distB="0" distL="0" distR="0">
                  <wp:extent cx="152400" cy="119380"/>
                  <wp:effectExtent l="19050" t="0" r="0" b="0"/>
                  <wp:docPr id="206" name="图片 206"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207" name="图片 207"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键可选择      </w:t>
            </w:r>
            <w:r w:rsidR="000E39B1">
              <w:rPr>
                <w:rFonts w:ascii="幼圆" w:eastAsia="幼圆" w:hint="eastAsia"/>
                <w:noProof/>
                <w:position w:val="-4"/>
                <w:sz w:val="15"/>
                <w:szCs w:val="20"/>
              </w:rPr>
              <w:drawing>
                <wp:inline distT="0" distB="0" distL="0" distR="0">
                  <wp:extent cx="76200" cy="128905"/>
                  <wp:effectExtent l="19050" t="0" r="0" b="0"/>
                  <wp:docPr id="208" name="图片 20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
                          <pic:cNvPicPr>
                            <a:picLocks noChangeAspect="1" noChangeArrowheads="1"/>
                          </pic:cNvPicPr>
                        </pic:nvPicPr>
                        <pic:blipFill>
                          <a:blip r:embed="rId35"/>
                          <a:srcRect/>
                          <a:stretch>
                            <a:fillRect/>
                          </a:stretch>
                        </pic:blipFill>
                        <pic:spPr bwMode="auto">
                          <a:xfrm>
                            <a:off x="0" y="0"/>
                            <a:ext cx="76200" cy="12890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09" name="图片 20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10" name="图片 2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11" name="图片 2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12" name="图片 2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213" name="图片 21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14" name="图片 2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15" name="图片 21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16" name="图片 2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w:t>
            </w:r>
            <w:r w:rsidR="000E39B1">
              <w:rPr>
                <w:rFonts w:ascii="幼圆" w:eastAsia="幼圆" w:hint="eastAsia"/>
                <w:noProof/>
                <w:position w:val="-4"/>
                <w:sz w:val="15"/>
                <w:szCs w:val="20"/>
              </w:rPr>
              <w:drawing>
                <wp:inline distT="0" distB="0" distL="0" distR="0">
                  <wp:extent cx="76200" cy="123825"/>
                  <wp:effectExtent l="19050" t="0" r="0" b="0"/>
                  <wp:docPr id="217" name="图片 21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0E39B1">
            <w:pPr>
              <w:spacing w:line="240" w:lineRule="exact"/>
              <w:rPr>
                <w:rFonts w:ascii="幼圆" w:eastAsia="幼圆" w:hint="eastAsia"/>
                <w:position w:val="-4"/>
                <w:sz w:val="15"/>
                <w:szCs w:val="20"/>
              </w:rPr>
            </w:pPr>
            <w:r>
              <w:rPr>
                <w:rFonts w:ascii="幼圆" w:eastAsia="幼圆" w:hint="eastAsia"/>
                <w:noProof/>
                <w:position w:val="-4"/>
                <w:sz w:val="15"/>
                <w:szCs w:val="20"/>
              </w:rPr>
              <w:drawing>
                <wp:inline distT="0" distB="0" distL="0" distR="0">
                  <wp:extent cx="76200" cy="123825"/>
                  <wp:effectExtent l="19050" t="0" r="0" b="0"/>
                  <wp:docPr id="218" name="图片 2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219" name="图片 21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220" name="图片 2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w:t>
            </w:r>
            <w:r>
              <w:rPr>
                <w:rFonts w:ascii="幼圆" w:eastAsia="幼圆" w:hint="eastAsia"/>
                <w:noProof/>
                <w:position w:val="-4"/>
                <w:sz w:val="15"/>
                <w:szCs w:val="20"/>
              </w:rPr>
              <w:drawing>
                <wp:inline distT="0" distB="0" distL="0" distR="0">
                  <wp:extent cx="76200" cy="123825"/>
                  <wp:effectExtent l="19050" t="0" r="0" b="0"/>
                  <wp:docPr id="221" name="图片 2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222" name="图片 22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Pr>
                <w:rFonts w:ascii="幼圆" w:eastAsia="幼圆" w:hint="eastAsia"/>
                <w:noProof/>
                <w:position w:val="-4"/>
                <w:sz w:val="15"/>
                <w:szCs w:val="20"/>
              </w:rPr>
              <w:drawing>
                <wp:inline distT="0" distB="0" distL="0" distR="0">
                  <wp:extent cx="76200" cy="123825"/>
                  <wp:effectExtent l="19050" t="0" r="0" b="0"/>
                  <wp:docPr id="223" name="图片 22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224" name="图片 2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w:t>
            </w:r>
            <w:r>
              <w:rPr>
                <w:rFonts w:ascii="幼圆" w:eastAsia="幼圆" w:hint="eastAsia"/>
                <w:noProof/>
                <w:position w:val="-4"/>
                <w:sz w:val="15"/>
                <w:szCs w:val="20"/>
              </w:rPr>
              <w:drawing>
                <wp:inline distT="0" distB="0" distL="0" distR="0">
                  <wp:extent cx="76200" cy="123825"/>
                  <wp:effectExtent l="19050" t="0" r="0" b="0"/>
                  <wp:docPr id="225" name="图片 2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226" name="图片 22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227" name="图片 22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0E39B1">
            <w:pPr>
              <w:spacing w:line="240" w:lineRule="exact"/>
              <w:rPr>
                <w:rFonts w:ascii="幼圆" w:eastAsia="幼圆" w:hint="eastAsia"/>
                <w:sz w:val="18"/>
                <w:szCs w:val="18"/>
                <w:lang w:eastAsia="zh-TW"/>
              </w:rPr>
            </w:pPr>
            <w:r>
              <w:rPr>
                <w:rFonts w:ascii="幼圆" w:eastAsia="幼圆" w:hint="eastAsia"/>
                <w:noProof/>
                <w:position w:val="-4"/>
                <w:sz w:val="15"/>
                <w:szCs w:val="20"/>
              </w:rPr>
              <w:drawing>
                <wp:inline distT="0" distB="0" distL="0" distR="0">
                  <wp:extent cx="76200" cy="123825"/>
                  <wp:effectExtent l="19050" t="0" r="0" b="0"/>
                  <wp:docPr id="228" name="图片 2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w:t>
            </w:r>
            <w:r>
              <w:rPr>
                <w:rFonts w:ascii="幼圆" w:eastAsia="幼圆" w:hint="eastAsia"/>
                <w:noProof/>
                <w:position w:val="-4"/>
                <w:sz w:val="15"/>
                <w:szCs w:val="20"/>
              </w:rPr>
              <w:drawing>
                <wp:inline distT="0" distB="0" distL="0" distR="0">
                  <wp:extent cx="76200" cy="123825"/>
                  <wp:effectExtent l="19050" t="0" r="0" b="0"/>
                  <wp:docPr id="229" name="图片 22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230" name="图片 23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231" name="图片 23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232" name="图片 23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position w:val="-4"/>
                <w:sz w:val="15"/>
                <w:szCs w:val="20"/>
              </w:rPr>
              <w:br/>
            </w:r>
            <w:r w:rsidR="00EF4A47">
              <w:rPr>
                <w:rFonts w:ascii="幼圆" w:eastAsia="幼圆" w:hint="eastAsia"/>
                <w:sz w:val="15"/>
                <w:szCs w:val="15"/>
              </w:rPr>
              <w:t xml:space="preserve">按 </w:t>
            </w:r>
            <w:r>
              <w:rPr>
                <w:rFonts w:ascii="幼圆" w:eastAsia="幼圆" w:hint="eastAsia"/>
                <w:noProof/>
                <w:position w:val="-4"/>
                <w:sz w:val="15"/>
                <w:szCs w:val="20"/>
              </w:rPr>
              <w:drawing>
                <wp:inline distT="0" distB="0" distL="0" distR="0">
                  <wp:extent cx="152400" cy="119380"/>
                  <wp:effectExtent l="19050" t="0" r="0" b="0"/>
                  <wp:docPr id="233" name="图片 23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5.4.5 </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234" name="图片 23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35" name="图片 23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Pr>
          <w:rFonts w:ascii="幼圆" w:eastAsia="幼圆" w:hint="eastAsia"/>
          <w:sz w:val="18"/>
          <w:szCs w:val="18"/>
        </w:rPr>
        <w:t>分度值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236" name="图片 23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图形1"/>
                          <pic:cNvPicPr>
                            <a:picLocks noChangeAspect="1" noChangeArrowheads="1"/>
                          </pic:cNvPicPr>
                        </pic:nvPicPr>
                        <pic:blipFill>
                          <a:blip r:embed="rId53"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rPr>
                <w:rFonts w:ascii="幼圆" w:eastAsia="幼圆" w:hint="eastAsia"/>
                <w:spacing w:val="-6"/>
                <w:sz w:val="15"/>
                <w:szCs w:val="15"/>
              </w:rPr>
            </w:pPr>
            <w:r>
              <w:rPr>
                <w:rFonts w:ascii="幼圆" w:eastAsia="幼圆" w:hint="eastAsia"/>
                <w:spacing w:val="-6"/>
                <w:sz w:val="15"/>
                <w:szCs w:val="15"/>
              </w:rPr>
              <w:t>根据对显示分辨力的要求，选择显示分度值。</w:t>
            </w:r>
          </w:p>
          <w:p w:rsidR="00EF4A47" w:rsidRDefault="00EF4A47">
            <w:pPr>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37" name="图片 237"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238" name="图片 238"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键进入修改状态，末位闪烁</w:t>
            </w:r>
          </w:p>
          <w:p w:rsidR="00EF4A47" w:rsidRDefault="00EF4A47">
            <w:pPr>
              <w:rPr>
                <w:rFonts w:ascii="幼圆" w:eastAsia="幼圆" w:hint="eastAsia"/>
                <w:sz w:val="15"/>
                <w:szCs w:val="15"/>
              </w:rPr>
            </w:pPr>
            <w:r>
              <w:rPr>
                <w:rFonts w:ascii="幼圆" w:eastAsia="幼圆" w:hint="eastAsia"/>
                <w:sz w:val="15"/>
                <w:szCs w:val="15"/>
              </w:rPr>
              <w:t>通过</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239" name="图片 239"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position w:val="-4"/>
                <w:sz w:val="15"/>
                <w:szCs w:val="20"/>
              </w:rPr>
              <w:drawing>
                <wp:inline distT="0" distB="0" distL="0" distR="0">
                  <wp:extent cx="152400" cy="119380"/>
                  <wp:effectExtent l="19050" t="0" r="0" b="0"/>
                  <wp:docPr id="240" name="图片 240"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键可选择 1</w:t>
            </w:r>
            <w:r>
              <w:rPr>
                <w:rFonts w:eastAsia="幼圆"/>
                <w:sz w:val="15"/>
                <w:szCs w:val="15"/>
              </w:rPr>
              <w:t>~</w:t>
            </w:r>
            <w:r>
              <w:rPr>
                <w:rFonts w:ascii="幼圆" w:eastAsia="幼圆" w:hint="eastAsia"/>
                <w:sz w:val="15"/>
                <w:szCs w:val="15"/>
              </w:rPr>
              <w:t xml:space="preserve"> 5</w:t>
            </w:r>
          </w:p>
          <w:p w:rsidR="00EF4A47" w:rsidRDefault="00EF4A47">
            <w:pPr>
              <w:rPr>
                <w:rFonts w:ascii="幼圆" w:eastAsia="幼圆" w:hint="eastAsia"/>
                <w:sz w:val="18"/>
                <w:szCs w:val="18"/>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241" name="图片 24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5.4.6  </w:t>
      </w:r>
      <w:r w:rsidR="000E39B1">
        <w:rPr>
          <w:rFonts w:ascii="幼圆" w:eastAsia="幼圆" w:hint="eastAsia"/>
          <w:noProof/>
          <w:sz w:val="18"/>
          <w:szCs w:val="18"/>
        </w:rPr>
        <w:drawing>
          <wp:inline distT="0" distB="0" distL="0" distR="0">
            <wp:extent cx="76200" cy="123825"/>
            <wp:effectExtent l="19050" t="0" r="0" b="0"/>
            <wp:docPr id="242" name="图片 24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243" name="图片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244" name="图片 24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最大量程</w:t>
      </w:r>
    </w:p>
    <w:p w:rsidR="00EF4A47" w:rsidRDefault="00EF4A47">
      <w:pPr>
        <w:spacing w:line="240" w:lineRule="exact"/>
        <w:rPr>
          <w:rFonts w:ascii="幼圆" w:eastAsia="幼圆" w:hint="eastAsia"/>
          <w:sz w:val="15"/>
          <w:szCs w:val="15"/>
        </w:rPr>
      </w:pPr>
      <w:r>
        <w:rPr>
          <w:rFonts w:ascii="幼圆" w:eastAsia="幼圆" w:hint="eastAsia"/>
          <w:sz w:val="15"/>
          <w:szCs w:val="15"/>
        </w:rPr>
        <w:t>使用单只传感器时，设置为传感器的量程。</w:t>
      </w:r>
    </w:p>
    <w:p w:rsidR="00EF4A47" w:rsidRDefault="00EF4A47">
      <w:pPr>
        <w:spacing w:line="240" w:lineRule="exact"/>
        <w:rPr>
          <w:rFonts w:ascii="幼圆" w:eastAsia="幼圆" w:hint="eastAsia"/>
          <w:sz w:val="15"/>
          <w:szCs w:val="15"/>
        </w:rPr>
      </w:pPr>
      <w:r>
        <w:rPr>
          <w:rFonts w:ascii="幼圆" w:eastAsia="幼圆" w:hint="eastAsia"/>
          <w:sz w:val="15"/>
          <w:szCs w:val="15"/>
        </w:rPr>
        <w:t>使用多只传感器时，设置为传感器的量</w:t>
      </w:r>
      <w:r>
        <w:rPr>
          <w:rFonts w:ascii="幼圆" w:eastAsia="幼圆" w:hAnsi="宋体" w:hint="eastAsia"/>
          <w:sz w:val="15"/>
          <w:szCs w:val="15"/>
        </w:rPr>
        <w:t>程×</w:t>
      </w:r>
      <w:r>
        <w:rPr>
          <w:rFonts w:ascii="幼圆" w:eastAsia="幼圆" w:hint="eastAsia"/>
          <w:sz w:val="15"/>
          <w:szCs w:val="15"/>
        </w:rPr>
        <w:t>传感器数量。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lastRenderedPageBreak/>
              <w:drawing>
                <wp:inline distT="0" distB="0" distL="0" distR="0">
                  <wp:extent cx="942975" cy="471805"/>
                  <wp:effectExtent l="19050" t="0" r="9525" b="0"/>
                  <wp:docPr id="245" name="图片 24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图形1"/>
                          <pic:cNvPicPr>
                            <a:picLocks noChangeAspect="1" noChangeArrowheads="1"/>
                          </pic:cNvPicPr>
                        </pic:nvPicPr>
                        <pic:blipFill>
                          <a:blip r:embed="rId55"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46" name="图片 24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23825"/>
                  <wp:effectExtent l="19050" t="0" r="0" b="0"/>
                  <wp:docPr id="247" name="图片 247"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键进入修改状态后，再通过 </w:t>
            </w:r>
            <w:r w:rsidR="000E39B1">
              <w:rPr>
                <w:rFonts w:ascii="幼圆" w:eastAsia="幼圆" w:hint="eastAsia"/>
                <w:noProof/>
                <w:position w:val="-4"/>
                <w:sz w:val="15"/>
                <w:szCs w:val="20"/>
              </w:rPr>
              <w:drawing>
                <wp:inline distT="0" distB="0" distL="0" distR="0">
                  <wp:extent cx="152400" cy="119380"/>
                  <wp:effectExtent l="19050" t="0" r="0" b="0"/>
                  <wp:docPr id="248" name="图片 248"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249" name="图片 249"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250" name="图片 250"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51" name="图片 25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仪表的最大显示分度数为10000。即最大量程（</w:t>
      </w:r>
      <w:r w:rsidR="000E39B1">
        <w:rPr>
          <w:rFonts w:ascii="幼圆" w:eastAsia="幼圆" w:hint="eastAsia"/>
          <w:noProof/>
          <w:position w:val="-4"/>
          <w:sz w:val="15"/>
          <w:szCs w:val="20"/>
        </w:rPr>
        <w:drawing>
          <wp:inline distT="0" distB="0" distL="0" distR="0">
            <wp:extent cx="76200" cy="123825"/>
            <wp:effectExtent l="19050" t="0" r="0" b="0"/>
            <wp:docPr id="252" name="图片 25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53" name="图片 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54" name="图片 25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）÷分度值（</w:t>
      </w:r>
      <w:r w:rsidR="000E39B1">
        <w:rPr>
          <w:rFonts w:ascii="幼圆" w:eastAsia="幼圆" w:hint="eastAsia"/>
          <w:noProof/>
          <w:position w:val="-4"/>
          <w:sz w:val="15"/>
          <w:szCs w:val="20"/>
        </w:rPr>
        <w:drawing>
          <wp:inline distT="0" distB="0" distL="0" distR="0">
            <wp:extent cx="76200" cy="123825"/>
            <wp:effectExtent l="19050" t="0" r="0" b="0"/>
            <wp:docPr id="255" name="图片 25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56" name="图片 25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）不能大于10000，如果不符合条件，将显示ERR1，3秒后回到</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257" name="图片 25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58" name="图片 2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设置状态。</w:t>
      </w:r>
    </w:p>
    <w:p w:rsidR="00EF4A47" w:rsidRDefault="00EF4A47">
      <w:pPr>
        <w:spacing w:line="240" w:lineRule="exact"/>
        <w:rPr>
          <w:rFonts w:ascii="幼圆" w:eastAsia="幼圆" w:hint="eastAsia"/>
          <w:sz w:val="18"/>
          <w:szCs w:val="18"/>
        </w:rPr>
      </w:pPr>
      <w:r>
        <w:rPr>
          <w:rFonts w:ascii="幼圆" w:eastAsia="幼圆" w:hint="eastAsia"/>
          <w:sz w:val="18"/>
          <w:szCs w:val="18"/>
        </w:rPr>
        <w:t>5.4.7</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259" name="图片 25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60" name="图片 26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61" name="图片 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62" name="图片 26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8"/>
          <w:szCs w:val="18"/>
        </w:rPr>
        <w:t>零位跟踪范围</w:t>
      </w:r>
    </w:p>
    <w:p w:rsidR="00EF4A47" w:rsidRDefault="00EF4A47">
      <w:pPr>
        <w:spacing w:line="240" w:lineRule="exact"/>
        <w:ind w:firstLineChars="200" w:firstLine="300"/>
        <w:rPr>
          <w:rFonts w:ascii="幼圆" w:eastAsia="幼圆" w:hint="eastAsia"/>
          <w:sz w:val="15"/>
          <w:szCs w:val="15"/>
          <w:lang w:eastAsia="zh-TW"/>
        </w:rPr>
      </w:pPr>
      <w:r>
        <w:rPr>
          <w:rFonts w:ascii="幼圆" w:eastAsia="幼圆" w:hint="eastAsia"/>
          <w:sz w:val="15"/>
          <w:szCs w:val="15"/>
        </w:rPr>
        <w:t>如果在大于或等于1秒内，力值在零位跟踪范围内，读数将被跟踪至零。零位跟踪范围0</w:t>
      </w:r>
      <w:r>
        <w:rPr>
          <w:rFonts w:eastAsia="幼圆"/>
          <w:sz w:val="15"/>
          <w:szCs w:val="15"/>
        </w:rPr>
        <w:t>~</w:t>
      </w:r>
      <w:r>
        <w:rPr>
          <w:rFonts w:ascii="幼圆" w:eastAsia="幼圆" w:hint="eastAsia"/>
          <w:sz w:val="15"/>
          <w:szCs w:val="15"/>
        </w:rPr>
        <w:t>4个显示分度，为0时无跟踪。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263" name="图片 26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图形1"/>
                          <pic:cNvPicPr>
                            <a:picLocks noChangeAspect="1" noChangeArrowheads="1"/>
                          </pic:cNvPicPr>
                        </pic:nvPicPr>
                        <pic:blipFill>
                          <a:blip r:embed="rId56"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64" name="图片 264"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265" name="图片 26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键进入修改状态后，再通过 </w:t>
            </w:r>
            <w:r w:rsidR="000E39B1">
              <w:rPr>
                <w:rFonts w:ascii="幼圆" w:eastAsia="幼圆" w:hint="eastAsia"/>
                <w:noProof/>
                <w:position w:val="-4"/>
                <w:sz w:val="15"/>
                <w:szCs w:val="20"/>
              </w:rPr>
              <w:drawing>
                <wp:inline distT="0" distB="0" distL="0" distR="0">
                  <wp:extent cx="152400" cy="119380"/>
                  <wp:effectExtent l="19050" t="0" r="0" b="0"/>
                  <wp:docPr id="266" name="图片 266"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267" name="图片 267"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268" name="图片 268"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69" name="图片 269"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5.4.8</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270" name="图片 27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71" name="图片 27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72" name="图片 27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73" name="图片 27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数字滤波</w:t>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力值测量装置受其本身固有频率影响和外界振动的传导会产生随机振动，从而使仪表的显示值不稳定。可视其振动的大小选择适当的数字滤波，使显示稳定。振动小时选择较小的数字滤波，振动大时选择较大的数字滤波。可选择的范围1</w:t>
      </w:r>
      <w:r>
        <w:rPr>
          <w:rFonts w:eastAsia="幼圆"/>
          <w:sz w:val="15"/>
          <w:szCs w:val="15"/>
        </w:rPr>
        <w:t>~</w:t>
      </w:r>
      <w:r>
        <w:rPr>
          <w:rFonts w:ascii="幼圆" w:eastAsia="幼圆" w:hint="eastAsia"/>
          <w:sz w:val="15"/>
          <w:szCs w:val="15"/>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274" name="图片 27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图形1"/>
                          <pic:cNvPicPr>
                            <a:picLocks noChangeAspect="1" noChangeArrowheads="1"/>
                          </pic:cNvPicPr>
                        </pic:nvPicPr>
                        <pic:blipFill>
                          <a:blip r:embed="rId57"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75" name="图片 275"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276" name="图片 276"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键进入修改状态后，再通过 </w:t>
            </w:r>
            <w:r w:rsidR="000E39B1">
              <w:rPr>
                <w:rFonts w:ascii="幼圆" w:eastAsia="幼圆" w:hint="eastAsia"/>
                <w:noProof/>
                <w:position w:val="-4"/>
                <w:sz w:val="15"/>
                <w:szCs w:val="20"/>
              </w:rPr>
              <w:drawing>
                <wp:inline distT="0" distB="0" distL="0" distR="0">
                  <wp:extent cx="152400" cy="119380"/>
                  <wp:effectExtent l="19050" t="0" r="0" b="0"/>
                  <wp:docPr id="277" name="图片 277"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278" name="图片 278"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279" name="图片 279"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80" name="图片 280"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5.4.9 </w:t>
      </w:r>
      <w:r w:rsidR="000E39B1">
        <w:rPr>
          <w:rFonts w:ascii="幼圆" w:eastAsia="幼圆" w:hint="eastAsia"/>
          <w:noProof/>
          <w:position w:val="-4"/>
          <w:sz w:val="15"/>
          <w:szCs w:val="20"/>
        </w:rPr>
        <w:drawing>
          <wp:inline distT="0" distB="0" distL="0" distR="0">
            <wp:extent cx="76200" cy="123825"/>
            <wp:effectExtent l="19050" t="0" r="0" b="0"/>
            <wp:docPr id="281" name="图片 28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82" name="图片 28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83" name="图片 28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84" name="图片 28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8"/>
          <w:szCs w:val="18"/>
        </w:rPr>
        <w:t>变动检测</w:t>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lastRenderedPageBreak/>
        <w:t>当测量值1秒内的变化量超过设置的显示分度值时，仪表认为力值在变化中，此时不进行清零、零位跟踪等操作。可选择的范围1</w:t>
      </w:r>
      <w:r>
        <w:rPr>
          <w:rFonts w:eastAsia="幼圆"/>
          <w:sz w:val="15"/>
          <w:szCs w:val="15"/>
        </w:rPr>
        <w:t>~</w:t>
      </w:r>
      <w:r>
        <w:rPr>
          <w:rFonts w:ascii="幼圆" w:eastAsia="幼圆" w:hint="eastAsia"/>
          <w:sz w:val="15"/>
          <w:szCs w:val="15"/>
        </w:rPr>
        <w:t>10个显示分度值。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285" name="图片 28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图形1"/>
                          <pic:cNvPicPr>
                            <a:picLocks noChangeAspect="1" noChangeArrowheads="1"/>
                          </pic:cNvPicPr>
                        </pic:nvPicPr>
                        <pic:blipFill>
                          <a:blip r:embed="rId58"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86" name="图片 28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287" name="图片 287"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键进入修改状态后，再通过 </w:t>
            </w:r>
            <w:r w:rsidR="000E39B1">
              <w:rPr>
                <w:rFonts w:ascii="幼圆" w:eastAsia="幼圆" w:hint="eastAsia"/>
                <w:noProof/>
                <w:position w:val="-4"/>
                <w:sz w:val="15"/>
                <w:szCs w:val="20"/>
              </w:rPr>
              <w:drawing>
                <wp:inline distT="0" distB="0" distL="0" distR="0">
                  <wp:extent cx="152400" cy="119380"/>
                  <wp:effectExtent l="19050" t="0" r="0" b="0"/>
                  <wp:docPr id="288" name="图片 288"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289" name="图片 289"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290" name="图片 290"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91" name="图片 29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5.4.10 </w:t>
      </w:r>
      <w:r w:rsidR="000E39B1">
        <w:rPr>
          <w:rFonts w:ascii="幼圆" w:eastAsia="幼圆" w:hint="eastAsia"/>
          <w:noProof/>
          <w:position w:val="-4"/>
          <w:sz w:val="15"/>
          <w:szCs w:val="20"/>
        </w:rPr>
        <w:drawing>
          <wp:inline distT="0" distB="0" distL="0" distR="0">
            <wp:extent cx="76200" cy="123825"/>
            <wp:effectExtent l="19050" t="0" r="0" b="0"/>
            <wp:docPr id="292" name="图片 292"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z"/>
                    <pic:cNvPicPr>
                      <a:picLocks noChangeAspect="1" noChangeArrowheads="1"/>
                    </pic:cNvPicPr>
                  </pic:nvPicPr>
                  <pic:blipFill>
                    <a:blip r:embed="rId5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93" name="图片 29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94" name="图片 29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295" name="图片 29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置零范围</w:t>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在测量状态，测量值在置零范围内时，按 ZERO 键可使显示置0。可选择的范围0</w:t>
      </w:r>
      <w:r>
        <w:rPr>
          <w:rFonts w:eastAsia="幼圆"/>
          <w:sz w:val="15"/>
          <w:szCs w:val="15"/>
        </w:rPr>
        <w:t>~</w:t>
      </w:r>
      <w:r>
        <w:rPr>
          <w:rFonts w:ascii="幼圆" w:eastAsia="幼圆" w:hint="eastAsia"/>
          <w:sz w:val="15"/>
          <w:szCs w:val="15"/>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296" name="图片 29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图形1"/>
                          <pic:cNvPicPr>
                            <a:picLocks noChangeAspect="1" noChangeArrowheads="1"/>
                          </pic:cNvPicPr>
                        </pic:nvPicPr>
                        <pic:blipFill>
                          <a:blip r:embed="rId60"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297" name="图片 297"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23825"/>
                  <wp:effectExtent l="19050" t="0" r="0" b="0"/>
                  <wp:docPr id="298" name="图片 298"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键进入修改状态后，再通过 </w:t>
            </w:r>
            <w:r w:rsidR="000E39B1">
              <w:rPr>
                <w:rFonts w:ascii="幼圆" w:eastAsia="幼圆" w:hint="eastAsia"/>
                <w:noProof/>
                <w:position w:val="-4"/>
                <w:sz w:val="15"/>
                <w:szCs w:val="20"/>
              </w:rPr>
              <w:drawing>
                <wp:inline distT="0" distB="0" distL="0" distR="0">
                  <wp:extent cx="152400" cy="119380"/>
                  <wp:effectExtent l="19050" t="0" r="0" b="0"/>
                  <wp:docPr id="299" name="图片 299"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300" name="图片 300"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301" name="图片 301"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02" name="图片 302"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rPr>
          <w:rFonts w:ascii="幼圆" w:eastAsia="幼圆" w:hint="eastAsia"/>
          <w:sz w:val="18"/>
          <w:szCs w:val="18"/>
        </w:rPr>
      </w:pPr>
      <w:r>
        <w:rPr>
          <w:rFonts w:ascii="幼圆" w:eastAsia="幼圆" w:hint="eastAsia"/>
          <w:sz w:val="18"/>
          <w:szCs w:val="18"/>
        </w:rPr>
        <w:t xml:space="preserve">5.4.11  </w:t>
      </w:r>
      <w:r w:rsidR="000E39B1">
        <w:rPr>
          <w:rFonts w:ascii="幼圆" w:eastAsia="幼圆" w:hint="eastAsia"/>
          <w:noProof/>
          <w:position w:val="-4"/>
          <w:sz w:val="15"/>
          <w:szCs w:val="20"/>
        </w:rPr>
        <w:drawing>
          <wp:inline distT="0" distB="0" distL="0" distR="0">
            <wp:extent cx="76200" cy="123825"/>
            <wp:effectExtent l="19050" t="0" r="0" b="0"/>
            <wp:docPr id="303" name="图片 30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04" name="图片 30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05" name="图片 30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06" name="图片 30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单位选择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307" name="图片 30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图形1"/>
                          <pic:cNvPicPr>
                            <a:picLocks noChangeAspect="1" noChangeArrowheads="1"/>
                          </pic:cNvPicPr>
                        </pic:nvPicPr>
                        <pic:blipFill>
                          <a:blip r:embed="rId61"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08" name="图片 308"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309" name="图片 309"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position w:val="-4"/>
                <w:sz w:val="15"/>
                <w:szCs w:val="20"/>
              </w:rPr>
              <w:drawing>
                <wp:inline distT="0" distB="0" distL="0" distR="0">
                  <wp:extent cx="152400" cy="119380"/>
                  <wp:effectExtent l="19050" t="0" r="0" b="0"/>
                  <wp:docPr id="310" name="图片 310"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311" name="图片 311"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键可选择0 — Kg，1 — t，2 — g， 3 — KN，4 — N， 5 — N.m</w:t>
            </w:r>
          </w:p>
        </w:tc>
      </w:tr>
    </w:tbl>
    <w:p w:rsidR="00EF4A47" w:rsidRDefault="00EF4A47">
      <w:pPr>
        <w:rPr>
          <w:rFonts w:ascii="幼圆" w:eastAsia="幼圆" w:hint="eastAsia"/>
          <w:sz w:val="18"/>
          <w:szCs w:val="18"/>
        </w:rPr>
      </w:pPr>
      <w:r>
        <w:rPr>
          <w:rFonts w:ascii="幼圆" w:eastAsia="幼圆" w:hint="eastAsia"/>
          <w:sz w:val="18"/>
          <w:szCs w:val="18"/>
        </w:rPr>
        <w:t xml:space="preserve">5.4.12 </w:t>
      </w:r>
      <w:r w:rsidR="000E39B1">
        <w:rPr>
          <w:rFonts w:ascii="幼圆" w:eastAsia="幼圆" w:hint="eastAsia"/>
          <w:noProof/>
          <w:position w:val="-4"/>
          <w:sz w:val="15"/>
          <w:szCs w:val="20"/>
        </w:rPr>
        <w:drawing>
          <wp:inline distT="0" distB="0" distL="0" distR="0">
            <wp:extent cx="76200" cy="123825"/>
            <wp:effectExtent l="19050" t="0" r="0" b="0"/>
            <wp:docPr id="312" name="图片 31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13" name="图片 31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
                    <pic:cNvPicPr>
                      <a:picLocks noChangeAspect="1" noChangeArrowheads="1"/>
                    </pic:cNvPicPr>
                  </pic:nvPicPr>
                  <pic:blipFill>
                    <a:blip r:embed="rId2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14" name="图片 314"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工作方式选择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315" name="图片 31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图形1"/>
                          <pic:cNvPicPr>
                            <a:picLocks noChangeAspect="1" noChangeArrowheads="1"/>
                          </pic:cNvPicPr>
                        </pic:nvPicPr>
                        <pic:blipFill>
                          <a:blip r:embed="rId62"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316" name="图片 31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317" name="图片 317"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position w:val="-4"/>
                <w:sz w:val="15"/>
                <w:szCs w:val="20"/>
              </w:rPr>
              <w:drawing>
                <wp:inline distT="0" distB="0" distL="0" distR="0">
                  <wp:extent cx="152400" cy="119380"/>
                  <wp:effectExtent l="19050" t="0" r="0" b="0"/>
                  <wp:docPr id="318" name="图片 318"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319" name="图片 319"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键可选择</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320" name="图片 32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321" name="图片 32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322" name="图片 32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标准方式，有总值、净值功能</w:t>
            </w:r>
          </w:p>
          <w:p w:rsidR="00EF4A47" w:rsidRDefault="000E39B1">
            <w:pPr>
              <w:spacing w:line="240" w:lineRule="exact"/>
              <w:rPr>
                <w:rFonts w:ascii="幼圆" w:eastAsia="幼圆" w:hint="eastAsia"/>
                <w:spacing w:val="-6"/>
                <w:sz w:val="15"/>
                <w:szCs w:val="15"/>
              </w:rPr>
            </w:pPr>
            <w:r>
              <w:rPr>
                <w:rFonts w:ascii="幼圆" w:eastAsia="幼圆" w:hint="eastAsia"/>
                <w:noProof/>
                <w:spacing w:val="-6"/>
                <w:position w:val="-4"/>
                <w:sz w:val="15"/>
                <w:szCs w:val="15"/>
              </w:rPr>
              <w:lastRenderedPageBreak/>
              <w:drawing>
                <wp:inline distT="0" distB="0" distL="0" distR="0">
                  <wp:extent cx="76200" cy="123825"/>
                  <wp:effectExtent l="19050" t="0" r="0" b="0"/>
                  <wp:docPr id="323" name="图片 323"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pacing w:val="-6"/>
                <w:position w:val="-4"/>
                <w:sz w:val="15"/>
                <w:szCs w:val="15"/>
              </w:rPr>
              <w:drawing>
                <wp:inline distT="0" distB="0" distL="0" distR="0">
                  <wp:extent cx="76200" cy="123825"/>
                  <wp:effectExtent l="19050" t="0" r="0" b="0"/>
                  <wp:docPr id="324" name="图片 32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pacing w:val="-6"/>
                <w:position w:val="-4"/>
                <w:sz w:val="15"/>
                <w:szCs w:val="15"/>
              </w:rPr>
              <w:t xml:space="preserve"> </w:t>
            </w:r>
            <w:r w:rsidR="00EF4A47">
              <w:rPr>
                <w:rFonts w:ascii="幼圆" w:eastAsia="幼圆" w:hint="eastAsia"/>
                <w:spacing w:val="-6"/>
                <w:sz w:val="15"/>
                <w:szCs w:val="15"/>
              </w:rPr>
              <w:t>— 试验机方式，有峰值、谷值保持功能</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25" name="图片 325"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lastRenderedPageBreak/>
        <w:t>5.4.13</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326" name="图片 32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27" name="图片 32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8"/>
          <w:szCs w:val="18"/>
        </w:rPr>
        <w:t>显示更新速率</w:t>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仪表的采样速率为50次/秒，</w:t>
      </w:r>
      <w:r w:rsidR="000E39B1">
        <w:rPr>
          <w:rFonts w:ascii="幼圆" w:eastAsia="幼圆" w:hint="eastAsia"/>
          <w:noProof/>
          <w:position w:val="-4"/>
          <w:sz w:val="15"/>
          <w:szCs w:val="20"/>
        </w:rPr>
        <w:drawing>
          <wp:inline distT="0" distB="0" distL="0" distR="0">
            <wp:extent cx="76200" cy="123825"/>
            <wp:effectExtent l="19050" t="0" r="0" b="0"/>
            <wp:docPr id="328" name="图片 3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29" name="图片 32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参数的设置数值表示显示更新1次所需进行平均计算的采样个数。例如</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330" name="图片 33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31" name="图片 33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设置为5时，5次采样值平均后显示更新1次。</w:t>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比较输出的比较周期为50次/秒，与该参数无关。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332" name="图片 33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图形1"/>
                          <pic:cNvPicPr>
                            <a:picLocks noChangeAspect="1" noChangeArrowheads="1"/>
                          </pic:cNvPicPr>
                        </pic:nvPicPr>
                        <pic:blipFill>
                          <a:blip r:embed="rId63"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33" name="图片 33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334" name="图片 334"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键进入修改状态，再通过 </w:t>
            </w:r>
            <w:r w:rsidR="000E39B1">
              <w:rPr>
                <w:rFonts w:ascii="幼圆" w:eastAsia="幼圆" w:hint="eastAsia"/>
                <w:noProof/>
                <w:position w:val="-4"/>
                <w:sz w:val="15"/>
                <w:szCs w:val="20"/>
              </w:rPr>
              <w:drawing>
                <wp:inline distT="0" distB="0" distL="0" distR="0">
                  <wp:extent cx="152400" cy="119380"/>
                  <wp:effectExtent l="19050" t="0" r="0" b="0"/>
                  <wp:docPr id="335" name="图片 335"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336" name="图片 336"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337" name="图片 337"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38" name="图片 338"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5.4.14 </w:t>
      </w:r>
      <w:r w:rsidR="000E39B1">
        <w:rPr>
          <w:rFonts w:ascii="幼圆" w:eastAsia="幼圆" w:hint="eastAsia"/>
          <w:noProof/>
          <w:position w:val="-4"/>
          <w:sz w:val="15"/>
          <w:szCs w:val="20"/>
        </w:rPr>
        <w:drawing>
          <wp:inline distT="0" distB="0" distL="0" distR="0">
            <wp:extent cx="76200" cy="123825"/>
            <wp:effectExtent l="19050" t="0" r="0" b="0"/>
            <wp:docPr id="339" name="图片 33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40" name="图片 34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41" name="图片 34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42" name="图片 34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8"/>
          <w:szCs w:val="18"/>
        </w:rPr>
        <w:t>模拟量输出量程</w:t>
      </w:r>
    </w:p>
    <w:p w:rsidR="00EF4A47" w:rsidRDefault="00EF4A47">
      <w:pPr>
        <w:spacing w:line="240" w:lineRule="exact"/>
        <w:rPr>
          <w:rFonts w:ascii="幼圆" w:eastAsia="幼圆" w:hint="eastAsia"/>
          <w:sz w:val="15"/>
          <w:szCs w:val="15"/>
        </w:rPr>
      </w:pPr>
      <w:r>
        <w:rPr>
          <w:rFonts w:ascii="幼圆" w:eastAsia="幼圆" w:hint="eastAsia"/>
          <w:sz w:val="15"/>
          <w:szCs w:val="15"/>
        </w:rPr>
        <w:t>仅有模拟量选择配件的仪表。</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4—20mA 模拟量输出，测量值为零时输出4mA，测量值= </w:t>
      </w:r>
      <w:r w:rsidR="000E39B1">
        <w:rPr>
          <w:rFonts w:ascii="幼圆" w:eastAsia="幼圆" w:hint="eastAsia"/>
          <w:noProof/>
          <w:position w:val="-4"/>
          <w:sz w:val="15"/>
          <w:szCs w:val="20"/>
        </w:rPr>
        <w:drawing>
          <wp:inline distT="0" distB="0" distL="0" distR="0">
            <wp:extent cx="76200" cy="123825"/>
            <wp:effectExtent l="19050" t="0" r="0" b="0"/>
            <wp:docPr id="343" name="图片 34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44" name="图片 34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45" name="图片 345"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46" name="图片 346"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时输出20mA。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347" name="图片 34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图形1"/>
                          <pic:cNvPicPr>
                            <a:picLocks noChangeAspect="1" noChangeArrowheads="1"/>
                          </pic:cNvPicPr>
                        </pic:nvPicPr>
                        <pic:blipFill>
                          <a:blip r:embed="rId64"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48" name="图片 348"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键返回到本组第1个参数 </w:t>
            </w:r>
            <w:r w:rsidR="000E39B1">
              <w:rPr>
                <w:rFonts w:ascii="幼圆" w:eastAsia="幼圆" w:hint="eastAsia"/>
                <w:noProof/>
                <w:position w:val="-4"/>
                <w:sz w:val="15"/>
                <w:szCs w:val="20"/>
              </w:rPr>
              <w:drawing>
                <wp:inline distT="0" distB="0" distL="0" distR="0">
                  <wp:extent cx="76200" cy="123825"/>
                  <wp:effectExtent l="19050" t="0" r="0" b="0"/>
                  <wp:docPr id="349" name="图片 34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50" name="图片 35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51" name="图片 351"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52" name="图片 35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23825"/>
                  <wp:effectExtent l="19050" t="0" r="0" b="0"/>
                  <wp:docPr id="353" name="图片 353"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position w:val="-4"/>
                <w:sz w:val="15"/>
                <w:szCs w:val="20"/>
              </w:rPr>
              <w:drawing>
                <wp:inline distT="0" distB="0" distL="0" distR="0">
                  <wp:extent cx="152400" cy="119380"/>
                  <wp:effectExtent l="19050" t="0" r="0" b="0"/>
                  <wp:docPr id="354" name="图片 354"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position w:val="-4"/>
                <w:sz w:val="15"/>
                <w:szCs w:val="20"/>
              </w:rPr>
              <w:drawing>
                <wp:inline distT="0" distB="0" distL="0" distR="0">
                  <wp:extent cx="152400" cy="119380"/>
                  <wp:effectExtent l="19050" t="0" r="0" b="0"/>
                  <wp:docPr id="355" name="图片 355"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356" name="图片 356"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357" name="图片 357"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键存入，并返回到本组第1个参数 </w:t>
            </w:r>
            <w:r w:rsidR="000E39B1">
              <w:rPr>
                <w:rFonts w:ascii="幼圆" w:eastAsia="幼圆" w:hint="eastAsia"/>
                <w:noProof/>
                <w:position w:val="-4"/>
                <w:sz w:val="15"/>
                <w:szCs w:val="20"/>
              </w:rPr>
              <w:drawing>
                <wp:inline distT="0" distB="0" distL="0" distR="0">
                  <wp:extent cx="76200" cy="123825"/>
                  <wp:effectExtent l="19050" t="0" r="0" b="0"/>
                  <wp:docPr id="358" name="图片 35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
                          <pic:cNvPicPr>
                            <a:picLocks noChangeAspect="1" noChangeArrowheads="1"/>
                          </pic:cNvPicPr>
                        </pic:nvPicPr>
                        <pic:blipFill>
                          <a:blip r:embed="rId38"/>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59" name="图片 35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60" name="图片 360"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61" name="图片 36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p>
        </w:tc>
      </w:tr>
    </w:tbl>
    <w:p w:rsidR="00EF4A47" w:rsidRDefault="00EF4A47">
      <w:pPr>
        <w:spacing w:line="240" w:lineRule="exact"/>
        <w:rPr>
          <w:rFonts w:ascii="幼圆" w:eastAsia="幼圆" w:hint="eastAsia"/>
          <w:sz w:val="18"/>
          <w:szCs w:val="18"/>
        </w:rPr>
      </w:pPr>
      <w:r>
        <w:rPr>
          <w:rFonts w:ascii="幼圆" w:eastAsia="幼圆" w:hint="eastAsia"/>
          <w:sz w:val="18"/>
          <w:szCs w:val="18"/>
        </w:rPr>
        <w:t>5.5 设置第4组功能参数</w:t>
      </w:r>
    </w:p>
    <w:p w:rsidR="00EF4A47" w:rsidRDefault="00EF4A47">
      <w:pPr>
        <w:pStyle w:val="a8"/>
        <w:tabs>
          <w:tab w:val="clear" w:pos="369"/>
        </w:tabs>
        <w:spacing w:before="0" w:after="0" w:line="240" w:lineRule="exact"/>
        <w:ind w:left="714" w:hanging="357"/>
        <w:rPr>
          <w:rFonts w:hint="eastAsia"/>
        </w:rPr>
      </w:pPr>
      <w:r>
        <w:rPr>
          <w:rFonts w:hint="eastAsia"/>
        </w:rPr>
        <w:t>在设置第</w:t>
      </w:r>
      <w:r>
        <w:rPr>
          <w:rFonts w:hint="eastAsia"/>
        </w:rPr>
        <w:t>3</w:t>
      </w:r>
      <w:r>
        <w:rPr>
          <w:rFonts w:hint="eastAsia"/>
        </w:rPr>
        <w:t>组功能参数，且显示参数符号时，按</w:t>
      </w:r>
      <w:r>
        <w:rPr>
          <w:rFonts w:ascii="幼圆" w:hint="eastAsia"/>
          <w:position w:val="-4"/>
        </w:rPr>
        <w:t xml:space="preserve"> </w:t>
      </w:r>
      <w:r w:rsidR="000E39B1">
        <w:rPr>
          <w:rFonts w:ascii="幼圆" w:hint="eastAsia"/>
          <w:noProof/>
          <w:position w:val="-4"/>
        </w:rPr>
        <w:drawing>
          <wp:inline distT="0" distB="0" distL="0" distR="0">
            <wp:extent cx="152400" cy="123825"/>
            <wp:effectExtent l="19050" t="0" r="0" b="0"/>
            <wp:docPr id="362" name="图片 362"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键不松开，</w:t>
      </w:r>
      <w:r>
        <w:rPr>
          <w:rFonts w:hint="eastAsia"/>
        </w:rPr>
        <w:t>2</w:t>
      </w:r>
      <w:r>
        <w:rPr>
          <w:rFonts w:hint="eastAsia"/>
        </w:rPr>
        <w:t>秒后显示</w:t>
      </w:r>
      <w:r>
        <w:rPr>
          <w:rFonts w:hint="eastAsia"/>
        </w:rPr>
        <w:t xml:space="preserve"> </w:t>
      </w:r>
      <w:r w:rsidR="000E39B1">
        <w:rPr>
          <w:rFonts w:ascii="幼圆" w:hint="eastAsia"/>
          <w:noProof/>
          <w:position w:val="-4"/>
        </w:rPr>
        <w:drawing>
          <wp:inline distT="0" distB="0" distL="0" distR="0">
            <wp:extent cx="76200" cy="123825"/>
            <wp:effectExtent l="19050" t="0" r="0" b="0"/>
            <wp:docPr id="363" name="图片 3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364" name="图片 36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365" name="图片 36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hint="eastAsia"/>
        </w:rPr>
        <w:t>（有通讯接口选择配件的仪表），或显示</w:t>
      </w:r>
      <w:r w:rsidR="000E39B1">
        <w:rPr>
          <w:rFonts w:ascii="幼圆" w:hint="eastAsia"/>
          <w:noProof/>
          <w:position w:val="-4"/>
        </w:rPr>
        <w:drawing>
          <wp:inline distT="0" distB="0" distL="0" distR="0">
            <wp:extent cx="76200" cy="123825"/>
            <wp:effectExtent l="19050" t="0" r="0" b="0"/>
            <wp:docPr id="366" name="图片 366"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367" name="图片 36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368" name="图片 3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hint="eastAsia"/>
        </w:rPr>
        <w:t>。</w:t>
      </w:r>
    </w:p>
    <w:p w:rsidR="00EF4A47" w:rsidRDefault="00EF4A47">
      <w:pPr>
        <w:pStyle w:val="a8"/>
        <w:tabs>
          <w:tab w:val="clear" w:pos="369"/>
        </w:tabs>
        <w:spacing w:before="0" w:after="0" w:line="240" w:lineRule="exact"/>
        <w:ind w:left="714" w:hanging="357"/>
        <w:rPr>
          <w:rFonts w:ascii="幼圆" w:hint="eastAsia"/>
          <w:sz w:val="18"/>
          <w:szCs w:val="18"/>
        </w:rPr>
      </w:pPr>
      <w:r>
        <w:rPr>
          <w:rFonts w:hint="eastAsia"/>
        </w:rPr>
        <w:t>若要退出设置状态，则再按下</w:t>
      </w:r>
      <w:r>
        <w:rPr>
          <w:rFonts w:ascii="幼圆" w:hint="eastAsia"/>
          <w:position w:val="-4"/>
        </w:rPr>
        <w:t xml:space="preserve"> </w:t>
      </w:r>
      <w:r w:rsidR="000E39B1">
        <w:rPr>
          <w:rFonts w:ascii="幼圆" w:hint="eastAsia"/>
          <w:noProof/>
          <w:position w:val="-4"/>
        </w:rPr>
        <w:drawing>
          <wp:inline distT="0" distB="0" distL="0" distR="0">
            <wp:extent cx="152400" cy="123825"/>
            <wp:effectExtent l="19050" t="0" r="0" b="0"/>
            <wp:docPr id="369" name="图片 369"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hint="eastAsia"/>
        </w:rPr>
        <w:t xml:space="preserve"> </w:t>
      </w:r>
      <w:r>
        <w:rPr>
          <w:rFonts w:hint="eastAsia"/>
        </w:rPr>
        <w:t>键不松开，直到退出设置状态。</w:t>
      </w:r>
    </w:p>
    <w:p w:rsidR="00EF4A47" w:rsidRDefault="00EF4A47">
      <w:pPr>
        <w:spacing w:line="240" w:lineRule="exact"/>
        <w:rPr>
          <w:rFonts w:ascii="幼圆" w:eastAsia="幼圆" w:hint="eastAsia"/>
          <w:sz w:val="18"/>
          <w:szCs w:val="18"/>
        </w:rPr>
      </w:pPr>
      <w:r>
        <w:rPr>
          <w:rFonts w:ascii="幼圆" w:eastAsia="幼圆" w:hint="eastAsia"/>
          <w:sz w:val="18"/>
          <w:szCs w:val="18"/>
        </w:rPr>
        <w:lastRenderedPageBreak/>
        <w:t xml:space="preserve">5.5.1 </w:t>
      </w:r>
      <w:r w:rsidR="000E39B1">
        <w:rPr>
          <w:rFonts w:ascii="幼圆" w:eastAsia="幼圆" w:hint="eastAsia"/>
          <w:noProof/>
          <w:position w:val="-4"/>
          <w:sz w:val="15"/>
          <w:szCs w:val="20"/>
        </w:rPr>
        <w:drawing>
          <wp:inline distT="0" distB="0" distL="0" distR="0">
            <wp:extent cx="76200" cy="123825"/>
            <wp:effectExtent l="19050" t="0" r="0" b="0"/>
            <wp:docPr id="370" name="图片 37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71" name="图片 37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72" name="图片 37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仪表通讯地址设置</w:t>
      </w:r>
    </w:p>
    <w:p w:rsidR="00EF4A47" w:rsidRDefault="00EF4A47">
      <w:pPr>
        <w:spacing w:line="240" w:lineRule="exact"/>
        <w:rPr>
          <w:rFonts w:ascii="幼圆" w:eastAsia="幼圆" w:hint="eastAsia"/>
          <w:sz w:val="15"/>
          <w:szCs w:val="15"/>
        </w:rPr>
      </w:pPr>
      <w:r>
        <w:rPr>
          <w:rFonts w:ascii="幼圆" w:eastAsia="幼圆" w:hint="eastAsia"/>
          <w:sz w:val="15"/>
          <w:szCs w:val="15"/>
        </w:rPr>
        <w:t>仅有通讯接口选择配件的仪表。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70"/>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373" name="图片 37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图形1"/>
                          <pic:cNvPicPr>
                            <a:picLocks noChangeAspect="1" noChangeArrowheads="1"/>
                          </pic:cNvPicPr>
                        </pic:nvPicPr>
                        <pic:blipFill>
                          <a:blip r:embed="rId65"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74" name="图片 374"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375" name="图片 37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键进入修改状态，再通过</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376" name="图片 376"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position w:val="-4"/>
                <w:sz w:val="15"/>
                <w:szCs w:val="20"/>
              </w:rPr>
              <w:drawing>
                <wp:inline distT="0" distB="0" distL="0" distR="0">
                  <wp:extent cx="152400" cy="119380"/>
                  <wp:effectExtent l="19050" t="0" r="0" b="0"/>
                  <wp:docPr id="377" name="图片 377"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position w:val="-4"/>
                <w:sz w:val="15"/>
                <w:szCs w:val="20"/>
              </w:rPr>
              <w:drawing>
                <wp:inline distT="0" distB="0" distL="0" distR="0">
                  <wp:extent cx="152400" cy="123825"/>
                  <wp:effectExtent l="19050" t="0" r="0" b="0"/>
                  <wp:docPr id="378" name="图片 378"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79" name="图片 379"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5.5.2 </w:t>
      </w:r>
      <w:r w:rsidR="000E39B1">
        <w:rPr>
          <w:rFonts w:ascii="幼圆" w:eastAsia="幼圆" w:hint="eastAsia"/>
          <w:noProof/>
          <w:position w:val="-4"/>
          <w:sz w:val="15"/>
          <w:szCs w:val="20"/>
        </w:rPr>
        <w:drawing>
          <wp:inline distT="0" distB="0" distL="0" distR="0">
            <wp:extent cx="76200" cy="123825"/>
            <wp:effectExtent l="19050" t="0" r="0" b="0"/>
            <wp:docPr id="380" name="图片 38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b"/>
                    <pic:cNvPicPr>
                      <a:picLocks noChangeAspect="1" noChangeArrowheads="1"/>
                    </pic:cNvPicPr>
                  </pic:nvPicPr>
                  <pic:blipFill>
                    <a:blip r:embed="rId2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81" name="图片 38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82" name="图片 38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383" name="图片 38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通讯速率选择</w:t>
      </w:r>
    </w:p>
    <w:p w:rsidR="00EF4A47" w:rsidRDefault="00EF4A47">
      <w:pPr>
        <w:spacing w:line="240" w:lineRule="exact"/>
        <w:rPr>
          <w:rFonts w:ascii="幼圆" w:eastAsia="幼圆" w:hint="eastAsia"/>
          <w:sz w:val="15"/>
          <w:szCs w:val="15"/>
        </w:rPr>
      </w:pPr>
      <w:r>
        <w:rPr>
          <w:rFonts w:ascii="幼圆" w:eastAsia="幼圆" w:hint="eastAsia"/>
          <w:sz w:val="15"/>
          <w:szCs w:val="15"/>
        </w:rPr>
        <w:t>仅有通讯接口选择配件的仪表。</w:t>
      </w:r>
    </w:p>
    <w:p w:rsidR="00EF4A47" w:rsidRDefault="00EF4A47">
      <w:pPr>
        <w:spacing w:line="240" w:lineRule="exact"/>
        <w:rPr>
          <w:rFonts w:ascii="幼圆" w:eastAsia="幼圆" w:hint="eastAsia"/>
          <w:sz w:val="15"/>
          <w:szCs w:val="15"/>
        </w:rPr>
      </w:pPr>
      <w:r>
        <w:rPr>
          <w:rFonts w:ascii="幼圆" w:eastAsia="幼圆" w:hint="eastAsia"/>
          <w:sz w:val="15"/>
          <w:szCs w:val="15"/>
        </w:rPr>
        <w:t>变更该参数后，仪表需重新上电，按新选择的通讯速率工作。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384" name="图片 38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图形1"/>
                          <pic:cNvPicPr>
                            <a:picLocks noChangeAspect="1" noChangeArrowheads="1"/>
                          </pic:cNvPicPr>
                        </pic:nvPicPr>
                        <pic:blipFill>
                          <a:blip r:embed="rId66"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85" name="图片 385"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386" name="图片 386"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position w:val="-4"/>
                <w:sz w:val="15"/>
                <w:szCs w:val="20"/>
              </w:rPr>
              <w:drawing>
                <wp:inline distT="0" distB="0" distL="0" distR="0">
                  <wp:extent cx="152400" cy="119380"/>
                  <wp:effectExtent l="19050" t="0" r="0" b="0"/>
                  <wp:docPr id="387" name="图片 387"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388" name="图片 388"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键可选择2400，4800，9600，19.20K </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389" name="图片 389"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键存入，并跳到下一参数 </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5.5.3 </w:t>
      </w:r>
      <w:r w:rsidR="000E39B1">
        <w:rPr>
          <w:rFonts w:ascii="幼圆" w:eastAsia="幼圆" w:hint="eastAsia"/>
          <w:noProof/>
          <w:sz w:val="15"/>
          <w:szCs w:val="15"/>
        </w:rPr>
        <w:drawing>
          <wp:inline distT="0" distB="0" distL="0" distR="0">
            <wp:extent cx="76200" cy="123825"/>
            <wp:effectExtent l="19050" t="0" r="0" b="0"/>
            <wp:docPr id="390" name="图片 39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391" name="图片 39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392" name="图片 39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Pr>
          <w:rFonts w:ascii="幼圆" w:eastAsia="幼圆" w:hint="eastAsia"/>
          <w:sz w:val="18"/>
          <w:szCs w:val="18"/>
        </w:rPr>
        <w:t>通讯方式选择</w:t>
      </w:r>
    </w:p>
    <w:p w:rsidR="00EF4A47" w:rsidRDefault="00EF4A47">
      <w:pPr>
        <w:spacing w:line="240" w:lineRule="exact"/>
        <w:rPr>
          <w:rFonts w:ascii="幼圆" w:eastAsia="幼圆" w:hint="eastAsia"/>
          <w:sz w:val="15"/>
          <w:szCs w:val="15"/>
        </w:rPr>
      </w:pPr>
      <w:r>
        <w:rPr>
          <w:rFonts w:ascii="幼圆" w:eastAsia="幼圆" w:hint="eastAsia"/>
          <w:sz w:val="15"/>
          <w:szCs w:val="15"/>
        </w:rPr>
        <w:t>仅有通讯接口选择配件的仪表。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393" name="图片 39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图形1"/>
                          <pic:cNvPicPr>
                            <a:picLocks noChangeAspect="1" noChangeArrowheads="1"/>
                          </pic:cNvPicPr>
                        </pic:nvPicPr>
                        <pic:blipFill>
                          <a:blip r:embed="rId67"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394" name="图片 394"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23825"/>
                  <wp:effectExtent l="19050" t="0" r="0" b="0"/>
                  <wp:docPr id="395" name="图片 39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position w:val="-4"/>
                <w:sz w:val="15"/>
                <w:szCs w:val="20"/>
              </w:rPr>
              <w:drawing>
                <wp:inline distT="0" distB="0" distL="0" distR="0">
                  <wp:extent cx="152400" cy="119380"/>
                  <wp:effectExtent l="19050" t="0" r="0" b="0"/>
                  <wp:docPr id="396" name="图片 396"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397" name="图片 397"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键可选择0 — 指令方式  1 — 连续方式  2 — 打印方式，按 </w:t>
            </w:r>
            <w:r w:rsidR="000E39B1">
              <w:rPr>
                <w:rFonts w:ascii="幼圆" w:eastAsia="幼圆" w:hint="eastAsia"/>
                <w:noProof/>
                <w:position w:val="-4"/>
                <w:sz w:val="15"/>
                <w:szCs w:val="20"/>
              </w:rPr>
              <w:drawing>
                <wp:inline distT="0" distB="0" distL="0" distR="0">
                  <wp:extent cx="152400" cy="119380"/>
                  <wp:effectExtent l="19050" t="0" r="0" b="0"/>
                  <wp:docPr id="398" name="图片 398"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键存入，并跳到下一参数        </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5.5.4  </w:t>
      </w:r>
      <w:r w:rsidR="000E39B1">
        <w:rPr>
          <w:rFonts w:ascii="幼圆" w:eastAsia="幼圆" w:hint="eastAsia"/>
          <w:noProof/>
          <w:position w:val="-4"/>
          <w:sz w:val="15"/>
          <w:szCs w:val="20"/>
        </w:rPr>
        <w:drawing>
          <wp:inline distT="0" distB="0" distL="0" distR="0">
            <wp:extent cx="76200" cy="123825"/>
            <wp:effectExtent l="19050" t="0" r="0" b="0"/>
            <wp:docPr id="399" name="图片 399"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00" name="图片 400"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01" name="图片 40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8"/>
          <w:szCs w:val="18"/>
        </w:rPr>
        <w:t>比较输出控制权选择</w:t>
      </w:r>
    </w:p>
    <w:p w:rsidR="00EF4A47" w:rsidRDefault="00EF4A47">
      <w:pPr>
        <w:spacing w:line="240" w:lineRule="exact"/>
        <w:rPr>
          <w:rFonts w:ascii="幼圆" w:eastAsia="幼圆" w:hint="eastAsia"/>
          <w:sz w:val="15"/>
          <w:szCs w:val="15"/>
        </w:rPr>
      </w:pPr>
      <w:r>
        <w:rPr>
          <w:rFonts w:ascii="幼圆" w:eastAsia="幼圆" w:hint="eastAsia"/>
          <w:sz w:val="15"/>
          <w:szCs w:val="15"/>
        </w:rPr>
        <w:t>仅有通讯接口选择配件的仪表。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402" name="图片 40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图形1"/>
                          <pic:cNvPicPr>
                            <a:picLocks noChangeAspect="1" noChangeArrowheads="1"/>
                          </pic:cNvPicPr>
                        </pic:nvPicPr>
                        <pic:blipFill>
                          <a:blip r:embed="rId68"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03" name="图片 40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404" name="图片 404"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position w:val="-4"/>
                <w:sz w:val="15"/>
                <w:szCs w:val="20"/>
              </w:rPr>
              <w:drawing>
                <wp:inline distT="0" distB="0" distL="0" distR="0">
                  <wp:extent cx="152400" cy="119380"/>
                  <wp:effectExtent l="19050" t="0" r="0" b="0"/>
                  <wp:docPr id="405" name="图片 405"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406" name="图片 406"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键可选择</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407" name="图片 40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408" name="图片 40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409" name="图片 40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由仪表按比较设置值控制</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lastRenderedPageBreak/>
              <w:drawing>
                <wp:inline distT="0" distB="0" distL="0" distR="0">
                  <wp:extent cx="76200" cy="123825"/>
                  <wp:effectExtent l="19050" t="0" r="0" b="0"/>
                  <wp:docPr id="410" name="图片 41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411" name="图片 41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 由计算机控制，与测量值无关</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412" name="图片 412"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lastRenderedPageBreak/>
        <w:t xml:space="preserve">5.5.5 </w:t>
      </w:r>
      <w:r w:rsidR="000E39B1">
        <w:rPr>
          <w:rFonts w:ascii="幼圆" w:eastAsia="幼圆" w:hint="eastAsia"/>
          <w:noProof/>
          <w:sz w:val="18"/>
          <w:szCs w:val="18"/>
        </w:rPr>
        <w:drawing>
          <wp:inline distT="0" distB="0" distL="0" distR="0">
            <wp:extent cx="76200" cy="123825"/>
            <wp:effectExtent l="19050" t="0" r="0" b="0"/>
            <wp:docPr id="413" name="图片 413"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414" name="图片 414"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415" name="图片 41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模拟量输出控制权选择</w:t>
      </w:r>
    </w:p>
    <w:p w:rsidR="00EF4A47" w:rsidRDefault="00EF4A47">
      <w:pPr>
        <w:spacing w:line="240" w:lineRule="exact"/>
        <w:rPr>
          <w:rFonts w:ascii="幼圆" w:eastAsia="幼圆" w:hint="eastAsia"/>
          <w:sz w:val="15"/>
          <w:szCs w:val="15"/>
        </w:rPr>
      </w:pPr>
      <w:r>
        <w:rPr>
          <w:rFonts w:ascii="幼圆" w:eastAsia="幼圆" w:hint="eastAsia"/>
          <w:sz w:val="15"/>
          <w:szCs w:val="15"/>
        </w:rPr>
        <w:t>仅有通讯接口选择配件的仪表。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416" name="图片 41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图形1"/>
                          <pic:cNvPicPr>
                            <a:picLocks noChangeAspect="1" noChangeArrowheads="1"/>
                          </pic:cNvPicPr>
                        </pic:nvPicPr>
                        <pic:blipFill>
                          <a:blip r:embed="rId69"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17" name="图片 417"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418" name="图片 418"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position w:val="-4"/>
                <w:sz w:val="15"/>
                <w:szCs w:val="20"/>
              </w:rPr>
              <w:drawing>
                <wp:inline distT="0" distB="0" distL="0" distR="0">
                  <wp:extent cx="152400" cy="119380"/>
                  <wp:effectExtent l="19050" t="0" r="0" b="0"/>
                  <wp:docPr id="419" name="图片 419"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420" name="图片 420"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键可选择</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421" name="图片 42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422" name="图片 42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423" name="图片 4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由仪表按总重输出</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424" name="图片 42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425" name="图片 42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 由计算机控制，与测量值无关</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426" name="图片 42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5.5.6 </w:t>
      </w:r>
      <w:r w:rsidR="000E39B1">
        <w:rPr>
          <w:rFonts w:ascii="幼圆" w:eastAsia="幼圆" w:hint="eastAsia"/>
          <w:noProof/>
          <w:position w:val="-4"/>
          <w:sz w:val="15"/>
          <w:szCs w:val="20"/>
        </w:rPr>
        <w:drawing>
          <wp:inline distT="0" distB="0" distL="0" distR="0">
            <wp:extent cx="76200" cy="123825"/>
            <wp:effectExtent l="19050" t="0" r="0" b="0"/>
            <wp:docPr id="427" name="图片 42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28" name="图片 4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29" name="图片 4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8"/>
          <w:szCs w:val="18"/>
        </w:rPr>
        <w:t>比较输出设置的密码控制选择</w:t>
      </w:r>
    </w:p>
    <w:p w:rsidR="00EF4A47" w:rsidRDefault="00EF4A47">
      <w:pPr>
        <w:spacing w:line="240" w:lineRule="exact"/>
        <w:rPr>
          <w:rFonts w:ascii="幼圆" w:eastAsia="幼圆" w:hint="eastAsia"/>
          <w:sz w:val="15"/>
          <w:szCs w:val="15"/>
        </w:rPr>
      </w:pPr>
      <w:r>
        <w:rPr>
          <w:rFonts w:ascii="幼圆" w:eastAsia="幼圆" w:hint="eastAsia"/>
          <w:sz w:val="15"/>
          <w:szCs w:val="15"/>
        </w:rPr>
        <w:t>该参数决定比较输出设置是否受密码控制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430" name="图片 43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图形1"/>
                          <pic:cNvPicPr>
                            <a:picLocks noChangeAspect="1" noChangeArrowheads="1"/>
                          </pic:cNvPicPr>
                        </pic:nvPicPr>
                        <pic:blipFill>
                          <a:blip r:embed="rId70"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31" name="图片 43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432" name="图片 43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position w:val="-4"/>
                <w:sz w:val="15"/>
                <w:szCs w:val="20"/>
              </w:rPr>
              <w:drawing>
                <wp:inline distT="0" distB="0" distL="0" distR="0">
                  <wp:extent cx="152400" cy="119380"/>
                  <wp:effectExtent l="19050" t="0" r="0" b="0"/>
                  <wp:docPr id="433" name="图片 43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434" name="图片 43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键可选择</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435" name="图片 435"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436" name="图片 43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437" name="图片 43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比较输出设置不受密码控制</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438" name="图片 438"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439" name="图片 43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 比较输出设置受密码控制</w:t>
            </w:r>
          </w:p>
          <w:p w:rsidR="00EF4A47" w:rsidRDefault="00EF4A47">
            <w:pPr>
              <w:spacing w:line="240" w:lineRule="exact"/>
              <w:rPr>
                <w:rFonts w:ascii="幼圆" w:eastAsia="幼圆" w:hint="eastAsia"/>
                <w:spacing w:val="-4"/>
                <w:sz w:val="15"/>
                <w:szCs w:val="15"/>
              </w:rPr>
            </w:pPr>
            <w:r>
              <w:rPr>
                <w:rFonts w:ascii="幼圆" w:eastAsia="幼圆" w:hint="eastAsia"/>
                <w:spacing w:val="-4"/>
                <w:sz w:val="15"/>
                <w:szCs w:val="15"/>
              </w:rPr>
              <w:t xml:space="preserve">按 </w:t>
            </w:r>
            <w:r w:rsidR="000E39B1">
              <w:rPr>
                <w:rFonts w:ascii="幼圆" w:eastAsia="幼圆" w:hint="eastAsia"/>
                <w:noProof/>
                <w:spacing w:val="-4"/>
                <w:sz w:val="15"/>
                <w:szCs w:val="15"/>
              </w:rPr>
              <w:drawing>
                <wp:inline distT="0" distB="0" distL="0" distR="0">
                  <wp:extent cx="152400" cy="119380"/>
                  <wp:effectExtent l="19050" t="0" r="0" b="0"/>
                  <wp:docPr id="440" name="图片 440"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pacing w:val="-4"/>
                <w:sz w:val="15"/>
                <w:szCs w:val="15"/>
              </w:rPr>
              <w:t xml:space="preserve"> 键存入，并返回到本组第1个参数</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若要退出设置状态，按下 </w:t>
            </w:r>
            <w:r w:rsidR="000E39B1">
              <w:rPr>
                <w:rFonts w:ascii="幼圆" w:eastAsia="幼圆" w:hint="eastAsia"/>
                <w:noProof/>
                <w:position w:val="-4"/>
                <w:sz w:val="15"/>
                <w:szCs w:val="20"/>
              </w:rPr>
              <w:drawing>
                <wp:inline distT="0" distB="0" distL="0" distR="0">
                  <wp:extent cx="152400" cy="123825"/>
                  <wp:effectExtent l="19050" t="0" r="0" b="0"/>
                  <wp:docPr id="441" name="图片 441"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键不松开，2秒后退出设置状态</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有打印功能的仪表，按下 </w:t>
            </w:r>
            <w:r w:rsidR="000E39B1">
              <w:rPr>
                <w:rFonts w:ascii="幼圆" w:eastAsia="幼圆" w:hint="eastAsia"/>
                <w:noProof/>
                <w:position w:val="-4"/>
                <w:sz w:val="15"/>
                <w:szCs w:val="20"/>
              </w:rPr>
              <w:drawing>
                <wp:inline distT="0" distB="0" distL="0" distR="0">
                  <wp:extent cx="152400" cy="123825"/>
                  <wp:effectExtent l="19050" t="0" r="0" b="0"/>
                  <wp:docPr id="442" name="图片 442"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键不松开，2秒后进入时间设置  </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5.6 设置时间参数</w:t>
      </w:r>
    </w:p>
    <w:p w:rsidR="00EF4A47" w:rsidRDefault="00EF4A47">
      <w:pPr>
        <w:pStyle w:val="a8"/>
        <w:tabs>
          <w:tab w:val="clear" w:pos="369"/>
          <w:tab w:val="left" w:pos="540"/>
        </w:tabs>
        <w:spacing w:before="0" w:after="0" w:line="240" w:lineRule="exact"/>
        <w:ind w:left="324" w:hanging="40"/>
        <w:rPr>
          <w:rFonts w:hint="eastAsia"/>
        </w:rPr>
      </w:pPr>
      <w:r>
        <w:rPr>
          <w:rFonts w:ascii="幼圆" w:hint="eastAsia"/>
          <w:szCs w:val="15"/>
        </w:rPr>
        <w:t xml:space="preserve">在设置第4组功能参数，且显示参数符号时，按 </w:t>
      </w:r>
      <w:r w:rsidR="000E39B1">
        <w:rPr>
          <w:rFonts w:ascii="幼圆" w:hint="eastAsia"/>
          <w:noProof/>
          <w:position w:val="-4"/>
        </w:rPr>
        <w:drawing>
          <wp:inline distT="0" distB="0" distL="0" distR="0">
            <wp:extent cx="152400" cy="123825"/>
            <wp:effectExtent l="19050" t="0" r="0" b="0"/>
            <wp:docPr id="443" name="图片 443"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hint="eastAsia"/>
          <w:szCs w:val="15"/>
        </w:rPr>
        <w:t xml:space="preserve"> 键不松开，2秒后显示 </w:t>
      </w:r>
      <w:r w:rsidR="000E39B1">
        <w:rPr>
          <w:rFonts w:ascii="幼圆" w:hint="eastAsia"/>
          <w:noProof/>
          <w:position w:val="-4"/>
        </w:rPr>
        <w:drawing>
          <wp:inline distT="0" distB="0" distL="0" distR="0">
            <wp:extent cx="76200" cy="123825"/>
            <wp:effectExtent l="19050" t="0" r="0" b="0"/>
            <wp:docPr id="444" name="图片 4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445" name="图片 445"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szCs w:val="15"/>
        </w:rPr>
        <w:t>。</w:t>
      </w:r>
    </w:p>
    <w:p w:rsidR="00EF4A47" w:rsidRDefault="00EF4A47">
      <w:pPr>
        <w:pStyle w:val="a8"/>
        <w:tabs>
          <w:tab w:val="clear" w:pos="369"/>
          <w:tab w:val="left" w:pos="540"/>
        </w:tabs>
        <w:spacing w:before="0" w:after="0" w:line="240" w:lineRule="exact"/>
        <w:ind w:left="324" w:hanging="40"/>
        <w:rPr>
          <w:rFonts w:hint="eastAsia"/>
        </w:rPr>
      </w:pPr>
      <w:r>
        <w:rPr>
          <w:rFonts w:hint="eastAsia"/>
        </w:rPr>
        <w:t>若要退出设置状态，则再按下</w:t>
      </w:r>
      <w:r>
        <w:rPr>
          <w:rFonts w:ascii="幼圆" w:hint="eastAsia"/>
          <w:position w:val="-4"/>
        </w:rPr>
        <w:t xml:space="preserve"> </w:t>
      </w:r>
      <w:r w:rsidR="000E39B1">
        <w:rPr>
          <w:rFonts w:ascii="幼圆" w:hint="eastAsia"/>
          <w:noProof/>
          <w:position w:val="-4"/>
        </w:rPr>
        <w:drawing>
          <wp:inline distT="0" distB="0" distL="0" distR="0">
            <wp:extent cx="152400" cy="123825"/>
            <wp:effectExtent l="19050" t="0" r="0" b="0"/>
            <wp:docPr id="446" name="图片 446"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键不松开，直到退出设置状态</w:t>
      </w:r>
    </w:p>
    <w:p w:rsidR="00EF4A47" w:rsidRDefault="00EF4A47">
      <w:pPr>
        <w:spacing w:line="240" w:lineRule="exact"/>
        <w:rPr>
          <w:rFonts w:ascii="幼圆" w:eastAsia="幼圆" w:hint="eastAsia"/>
          <w:sz w:val="18"/>
          <w:szCs w:val="18"/>
        </w:rPr>
      </w:pPr>
      <w:r>
        <w:rPr>
          <w:rFonts w:ascii="幼圆" w:eastAsia="幼圆" w:hint="eastAsia"/>
          <w:sz w:val="18"/>
          <w:szCs w:val="18"/>
        </w:rPr>
        <w:lastRenderedPageBreak/>
        <w:t xml:space="preserve">5.6.1 </w:t>
      </w:r>
      <w:r w:rsidR="000E39B1">
        <w:rPr>
          <w:rFonts w:ascii="幼圆" w:eastAsia="幼圆" w:hint="eastAsia"/>
          <w:noProof/>
          <w:position w:val="-4"/>
          <w:sz w:val="15"/>
          <w:szCs w:val="20"/>
        </w:rPr>
        <w:drawing>
          <wp:inline distT="0" distB="0" distL="0" distR="0">
            <wp:extent cx="76200" cy="123825"/>
            <wp:effectExtent l="19050" t="0" r="0" b="0"/>
            <wp:docPr id="447" name="图片 4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48" name="图片 448"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打印方式选择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449" name="图片 44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图形1"/>
                          <pic:cNvPicPr>
                            <a:picLocks noChangeAspect="1" noChangeArrowheads="1"/>
                          </pic:cNvPicPr>
                        </pic:nvPicPr>
                        <pic:blipFill>
                          <a:blip r:embed="rId71"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50" name="图片 450"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451" name="图片 451"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position w:val="-4"/>
                <w:sz w:val="15"/>
                <w:szCs w:val="20"/>
              </w:rPr>
              <w:drawing>
                <wp:inline distT="0" distB="0" distL="0" distR="0">
                  <wp:extent cx="152400" cy="119380"/>
                  <wp:effectExtent l="19050" t="0" r="0" b="0"/>
                  <wp:docPr id="452" name="图片 452"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position w:val="-4"/>
                <w:sz w:val="15"/>
                <w:szCs w:val="20"/>
              </w:rPr>
              <w:drawing>
                <wp:inline distT="0" distB="0" distL="0" distR="0">
                  <wp:extent cx="152400" cy="119380"/>
                  <wp:effectExtent l="19050" t="0" r="0" b="0"/>
                  <wp:docPr id="453" name="图片 453"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键可选择0 — 不打印,  1 — 按  </w:t>
            </w:r>
            <w:r w:rsidR="000E39B1">
              <w:rPr>
                <w:rFonts w:ascii="幼圆" w:eastAsia="幼圆" w:hint="eastAsia"/>
                <w:noProof/>
                <w:position w:val="-4"/>
                <w:sz w:val="15"/>
                <w:szCs w:val="20"/>
              </w:rPr>
              <w:drawing>
                <wp:inline distT="0" distB="0" distL="0" distR="0">
                  <wp:extent cx="152400" cy="119380"/>
                  <wp:effectExtent l="19050" t="0" r="0" b="0"/>
                  <wp:docPr id="454" name="图片 454"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手动打印, 2 — 按 </w:t>
            </w:r>
            <w:r w:rsidR="000E39B1">
              <w:rPr>
                <w:rFonts w:ascii="幼圆" w:eastAsia="幼圆" w:hint="eastAsia"/>
                <w:noProof/>
                <w:position w:val="-4"/>
                <w:sz w:val="15"/>
                <w:szCs w:val="20"/>
              </w:rPr>
              <w:drawing>
                <wp:inline distT="0" distB="0" distL="0" distR="0">
                  <wp:extent cx="152400" cy="119380"/>
                  <wp:effectExtent l="19050" t="0" r="0" b="0"/>
                  <wp:docPr id="455" name="图片 455"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键+定时打印</w:t>
            </w:r>
          </w:p>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456" name="图片 45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rPr>
          <w:rFonts w:ascii="幼圆" w:eastAsia="幼圆" w:hint="eastAsia"/>
          <w:sz w:val="18"/>
          <w:szCs w:val="18"/>
        </w:rPr>
      </w:pPr>
      <w:r>
        <w:rPr>
          <w:rFonts w:ascii="幼圆" w:eastAsia="幼圆" w:hint="eastAsia"/>
          <w:sz w:val="18"/>
          <w:szCs w:val="18"/>
        </w:rPr>
        <w:t xml:space="preserve">5.6.2  </w:t>
      </w:r>
      <w:r w:rsidR="000E39B1">
        <w:rPr>
          <w:rFonts w:ascii="幼圆" w:eastAsia="幼圆" w:hint="eastAsia"/>
          <w:noProof/>
          <w:sz w:val="18"/>
          <w:szCs w:val="18"/>
        </w:rPr>
        <w:drawing>
          <wp:inline distT="0" distB="0" distL="0" distR="0">
            <wp:extent cx="76200" cy="123825"/>
            <wp:effectExtent l="19050" t="0" r="0" b="0"/>
            <wp:docPr id="457" name="图片 45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458" name="图片 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459" name="图片 45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打印间隔 — 小时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460" name="图片 46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图形1"/>
                          <pic:cNvPicPr>
                            <a:picLocks noChangeAspect="1" noChangeArrowheads="1"/>
                          </pic:cNvPicPr>
                        </pic:nvPicPr>
                        <pic:blipFill>
                          <a:blip r:embed="rId72"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61" name="图片 46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462" name="图片 46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键进入修改状态，再通过 </w:t>
            </w:r>
            <w:r w:rsidR="000E39B1">
              <w:rPr>
                <w:rFonts w:ascii="幼圆" w:eastAsia="幼圆" w:hint="eastAsia"/>
                <w:noProof/>
                <w:position w:val="-4"/>
                <w:sz w:val="15"/>
                <w:szCs w:val="20"/>
              </w:rPr>
              <w:drawing>
                <wp:inline distT="0" distB="0" distL="0" distR="0">
                  <wp:extent cx="152400" cy="119380"/>
                  <wp:effectExtent l="19050" t="0" r="0" b="0"/>
                  <wp:docPr id="463" name="图片 46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464" name="图片 46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465" name="图片 46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66" name="图片 46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5.6.3  </w:t>
      </w:r>
      <w:r w:rsidR="000E39B1">
        <w:rPr>
          <w:rFonts w:ascii="幼圆" w:eastAsia="幼圆" w:hint="eastAsia"/>
          <w:noProof/>
          <w:position w:val="-4"/>
          <w:sz w:val="15"/>
          <w:szCs w:val="20"/>
        </w:rPr>
        <w:drawing>
          <wp:inline distT="0" distB="0" distL="0" distR="0">
            <wp:extent cx="76200" cy="123825"/>
            <wp:effectExtent l="19050" t="0" r="0" b="0"/>
            <wp:docPr id="467" name="图片 4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68" name="图片 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69" name="图片 46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Pr>
          <w:rFonts w:ascii="幼圆" w:eastAsia="幼圆" w:hint="eastAsia"/>
          <w:sz w:val="18"/>
          <w:szCs w:val="18"/>
        </w:rPr>
        <w:t>打印间隔 — 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470" name="图片 47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图形1"/>
                          <pic:cNvPicPr>
                            <a:picLocks noChangeAspect="1" noChangeArrowheads="1"/>
                          </pic:cNvPicPr>
                        </pic:nvPicPr>
                        <pic:blipFill>
                          <a:blip r:embed="rId73"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71" name="图片 47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472" name="图片 47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position w:val="-4"/>
                <w:sz w:val="15"/>
                <w:szCs w:val="20"/>
              </w:rPr>
              <w:drawing>
                <wp:inline distT="0" distB="0" distL="0" distR="0">
                  <wp:extent cx="152400" cy="119380"/>
                  <wp:effectExtent l="19050" t="0" r="0" b="0"/>
                  <wp:docPr id="473" name="图片 47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474" name="图片 47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和 </w:t>
            </w:r>
            <w:r w:rsidR="000E39B1">
              <w:rPr>
                <w:rFonts w:ascii="幼圆" w:eastAsia="幼圆" w:hint="eastAsia"/>
                <w:noProof/>
                <w:position w:val="-4"/>
                <w:sz w:val="15"/>
                <w:szCs w:val="20"/>
              </w:rPr>
              <w:drawing>
                <wp:inline distT="0" distB="0" distL="0" distR="0">
                  <wp:extent cx="152400" cy="123825"/>
                  <wp:effectExtent l="19050" t="0" r="0" b="0"/>
                  <wp:docPr id="475" name="图片 47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76" name="图片 47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5.6.4 </w:t>
      </w:r>
      <w:r w:rsidR="000E39B1">
        <w:rPr>
          <w:rFonts w:ascii="幼圆" w:eastAsia="幼圆" w:hint="eastAsia"/>
          <w:noProof/>
          <w:position w:val="-4"/>
          <w:sz w:val="15"/>
          <w:szCs w:val="20"/>
        </w:rPr>
        <w:drawing>
          <wp:inline distT="0" distB="0" distL="0" distR="0">
            <wp:extent cx="76200" cy="123825"/>
            <wp:effectExtent l="19050" t="0" r="0" b="0"/>
            <wp:docPr id="477" name="图片 47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78" name="图片 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479" name="图片 47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打印间隔 — 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480" name="图片 48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图形1"/>
                          <pic:cNvPicPr>
                            <a:picLocks noChangeAspect="1" noChangeArrowheads="1"/>
                          </pic:cNvPicPr>
                        </pic:nvPicPr>
                        <pic:blipFill>
                          <a:blip r:embed="rId74"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81" name="图片 48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482" name="图片 48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键进入修改状态，再通过 </w:t>
            </w:r>
            <w:r w:rsidR="000E39B1">
              <w:rPr>
                <w:rFonts w:ascii="幼圆" w:eastAsia="幼圆" w:hint="eastAsia"/>
                <w:noProof/>
                <w:position w:val="-4"/>
                <w:sz w:val="15"/>
                <w:szCs w:val="20"/>
              </w:rPr>
              <w:drawing>
                <wp:inline distT="0" distB="0" distL="0" distR="0">
                  <wp:extent cx="152400" cy="119380"/>
                  <wp:effectExtent l="19050" t="0" r="0" b="0"/>
                  <wp:docPr id="483" name="图片 48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484" name="图片 48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和</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23825"/>
                  <wp:effectExtent l="19050" t="0" r="0" b="0"/>
                  <wp:docPr id="485" name="图片 48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19380"/>
                  <wp:effectExtent l="19050" t="0" r="0" b="0"/>
                  <wp:docPr id="486" name="图片 48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tbl>
      <w:tblPr>
        <w:tblpPr w:leftFromText="180" w:rightFromText="180" w:vertAnchor="text" w:horzAnchor="page" w:tblpX="796" w:tblpY="3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487" name="图片 48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图形1"/>
                          <pic:cNvPicPr>
                            <a:picLocks noChangeAspect="1" noChangeArrowheads="1"/>
                          </pic:cNvPicPr>
                        </pic:nvPicPr>
                        <pic:blipFill>
                          <a:blip r:embed="rId75"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按</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488" name="图片 488"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position w:val="-4"/>
                <w:sz w:val="15"/>
                <w:szCs w:val="20"/>
              </w:rPr>
              <w:drawing>
                <wp:inline distT="0" distB="0" distL="0" distR="0">
                  <wp:extent cx="152400" cy="123825"/>
                  <wp:effectExtent l="19050" t="0" r="0" b="0"/>
                  <wp:docPr id="489" name="图片 489"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键进入修改状态，再通过 </w:t>
            </w:r>
            <w:r w:rsidR="000E39B1">
              <w:rPr>
                <w:rFonts w:ascii="幼圆" w:eastAsia="幼圆" w:hint="eastAsia"/>
                <w:noProof/>
                <w:sz w:val="15"/>
                <w:szCs w:val="15"/>
              </w:rPr>
              <w:drawing>
                <wp:inline distT="0" distB="0" distL="0" distR="0">
                  <wp:extent cx="152400" cy="119380"/>
                  <wp:effectExtent l="19050" t="0" r="0" b="0"/>
                  <wp:docPr id="490" name="图片 490"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491" name="图片 491"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492" name="图片 49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493" name="图片 49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5.6.5  </w:t>
      </w:r>
      <w:r w:rsidR="000E39B1">
        <w:rPr>
          <w:rFonts w:ascii="幼圆" w:eastAsia="幼圆" w:hint="eastAsia"/>
          <w:noProof/>
          <w:sz w:val="18"/>
          <w:szCs w:val="18"/>
        </w:rPr>
        <w:drawing>
          <wp:inline distT="0" distB="0" distL="0" distR="0">
            <wp:extent cx="76200" cy="123825"/>
            <wp:effectExtent l="19050" t="0" r="0" b="0"/>
            <wp:docPr id="494" name="图片 494"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495" name="图片 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496" name="图片 49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y"/>
                    <pic:cNvPicPr>
                      <a:picLocks noChangeAspect="1" noChangeArrowheads="1"/>
                    </pic:cNvPicPr>
                  </pic:nvPicPr>
                  <pic:blipFill>
                    <a:blip r:embed="rId7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时钟设置 — 年</w:t>
      </w:r>
    </w:p>
    <w:p w:rsidR="00EF4A47" w:rsidRDefault="00EF4A47">
      <w:pPr>
        <w:spacing w:line="240" w:lineRule="exact"/>
        <w:rPr>
          <w:rFonts w:ascii="幼圆" w:eastAsia="幼圆" w:hint="eastAsia"/>
          <w:sz w:val="18"/>
          <w:szCs w:val="18"/>
        </w:rPr>
      </w:pPr>
      <w:r>
        <w:rPr>
          <w:rFonts w:ascii="幼圆" w:eastAsia="幼圆" w:hint="eastAsia"/>
          <w:sz w:val="18"/>
          <w:szCs w:val="18"/>
        </w:rPr>
        <w:lastRenderedPageBreak/>
        <w:t xml:space="preserve">5.6.6  </w:t>
      </w:r>
      <w:r w:rsidR="000E39B1">
        <w:rPr>
          <w:rFonts w:ascii="幼圆" w:eastAsia="幼圆" w:hint="eastAsia"/>
          <w:noProof/>
          <w:sz w:val="18"/>
          <w:szCs w:val="18"/>
        </w:rPr>
        <w:drawing>
          <wp:inline distT="0" distB="0" distL="0" distR="0">
            <wp:extent cx="76200" cy="123825"/>
            <wp:effectExtent l="19050" t="0" r="0" b="0"/>
            <wp:docPr id="497" name="图片 49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498" name="图片 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499" name="图片 49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时钟设置 — 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500" name="图片 50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图形1"/>
                          <pic:cNvPicPr>
                            <a:picLocks noChangeAspect="1" noChangeArrowheads="1"/>
                          </pic:cNvPicPr>
                        </pic:nvPicPr>
                        <pic:blipFill>
                          <a:blip r:embed="rId77"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501" name="图片 50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502" name="图片 50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503" name="图片 50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504" name="图片 50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505" name="图片 50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506" name="图片 50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5.6.7 </w:t>
      </w:r>
      <w:r w:rsidR="000E39B1">
        <w:rPr>
          <w:rFonts w:ascii="幼圆" w:eastAsia="幼圆" w:hint="eastAsia"/>
          <w:noProof/>
          <w:sz w:val="18"/>
          <w:szCs w:val="18"/>
        </w:rPr>
        <w:drawing>
          <wp:inline distT="0" distB="0" distL="0" distR="0">
            <wp:extent cx="76200" cy="123825"/>
            <wp:effectExtent l="19050" t="0" r="0" b="0"/>
            <wp:docPr id="507" name="图片 50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508" name="图片 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509" name="图片 50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时钟设置 —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510" name="图片 51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图形1"/>
                          <pic:cNvPicPr>
                            <a:picLocks noChangeAspect="1" noChangeArrowheads="1"/>
                          </pic:cNvPicPr>
                        </pic:nvPicPr>
                        <pic:blipFill>
                          <a:blip r:embed="rId78"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511" name="图片 51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512" name="图片 51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513" name="图片 51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514" name="图片 51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515" name="图片 51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516" name="图片 51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5.6.8 </w:t>
      </w:r>
      <w:r w:rsidR="000E39B1">
        <w:rPr>
          <w:rFonts w:ascii="幼圆" w:eastAsia="幼圆" w:hint="eastAsia"/>
          <w:noProof/>
          <w:sz w:val="18"/>
          <w:szCs w:val="18"/>
        </w:rPr>
        <w:drawing>
          <wp:inline distT="0" distB="0" distL="0" distR="0">
            <wp:extent cx="76200" cy="123825"/>
            <wp:effectExtent l="19050" t="0" r="0" b="0"/>
            <wp:docPr id="517" name="图片 51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518" name="图片 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519" name="图片 51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时钟设置 — 小时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520" name="图片 52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图形1"/>
                          <pic:cNvPicPr>
                            <a:picLocks noChangeAspect="1" noChangeArrowheads="1"/>
                          </pic:cNvPicPr>
                        </pic:nvPicPr>
                        <pic:blipFill>
                          <a:blip r:embed="rId79"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521" name="图片 52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522" name="图片 52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523" name="图片 52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524" name="图片 52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525" name="图片 52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526" name="图片 52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rPr>
          <w:rFonts w:ascii="幼圆" w:eastAsia="幼圆" w:hint="eastAsia"/>
          <w:sz w:val="18"/>
          <w:szCs w:val="18"/>
        </w:rPr>
      </w:pPr>
      <w:r>
        <w:rPr>
          <w:rFonts w:ascii="幼圆" w:eastAsia="幼圆" w:hint="eastAsia"/>
          <w:sz w:val="18"/>
          <w:szCs w:val="18"/>
        </w:rPr>
        <w:t xml:space="preserve">5.6.9 </w:t>
      </w:r>
      <w:r w:rsidR="000E39B1">
        <w:rPr>
          <w:rFonts w:ascii="幼圆" w:eastAsia="幼圆" w:hint="eastAsia"/>
          <w:noProof/>
          <w:sz w:val="18"/>
          <w:szCs w:val="18"/>
        </w:rPr>
        <w:drawing>
          <wp:inline distT="0" distB="0" distL="0" distR="0">
            <wp:extent cx="76200" cy="123825"/>
            <wp:effectExtent l="19050" t="0" r="0" b="0"/>
            <wp:docPr id="527" name="图片 52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528" name="图片 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529" name="图片 52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f"/>
                    <pic:cNvPicPr>
                      <a:picLocks noChangeAspect="1" noChangeArrowheads="1"/>
                    </pic:cNvPicPr>
                  </pic:nvPicPr>
                  <pic:blipFill>
                    <a:blip r:embed="rId1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时钟设置 — 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530" name="图片 53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图形1"/>
                          <pic:cNvPicPr>
                            <a:picLocks noChangeAspect="1" noChangeArrowheads="1"/>
                          </pic:cNvPicPr>
                        </pic:nvPicPr>
                        <pic:blipFill>
                          <a:blip r:embed="rId80"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531" name="图片 53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532" name="图片 53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533" name="图片 53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534" name="图片 53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535" name="图片 53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536" name="图片 53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键存入，并返回到本组第1个参数 </w:t>
            </w:r>
            <w:r w:rsidR="000E39B1">
              <w:rPr>
                <w:rFonts w:ascii="幼圆" w:eastAsia="幼圆" w:hint="eastAsia"/>
                <w:noProof/>
                <w:sz w:val="15"/>
                <w:szCs w:val="15"/>
              </w:rPr>
              <w:drawing>
                <wp:inline distT="0" distB="0" distL="0" distR="0">
                  <wp:extent cx="76200" cy="123825"/>
                  <wp:effectExtent l="19050" t="0" r="0" b="0"/>
                  <wp:docPr id="537" name="图片 5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538" name="图片 538"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若要退出设置状态，按下 </w:t>
            </w:r>
            <w:r w:rsidR="000E39B1">
              <w:rPr>
                <w:rFonts w:ascii="幼圆" w:eastAsia="幼圆" w:hint="eastAsia"/>
                <w:noProof/>
                <w:sz w:val="15"/>
                <w:szCs w:val="15"/>
              </w:rPr>
              <w:drawing>
                <wp:inline distT="0" distB="0" distL="0" distR="0">
                  <wp:extent cx="152400" cy="123825"/>
                  <wp:effectExtent l="19050" t="0" r="0" b="0"/>
                  <wp:docPr id="539" name="图片 539"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键不松开，2秒后退出设置状态</w:t>
            </w:r>
          </w:p>
        </w:tc>
      </w:tr>
    </w:tbl>
    <w:p w:rsidR="00EF4A47" w:rsidRDefault="00EF4A47">
      <w:pPr>
        <w:rPr>
          <w:rFonts w:ascii="幼圆" w:eastAsia="幼圆" w:hint="eastAsia"/>
          <w:sz w:val="18"/>
          <w:szCs w:val="18"/>
        </w:rPr>
      </w:pPr>
    </w:p>
    <w:p w:rsidR="00EF4A47" w:rsidRDefault="00EF4A47">
      <w:pPr>
        <w:pStyle w:val="1"/>
        <w:spacing w:before="40" w:after="40" w:line="240" w:lineRule="auto"/>
        <w:rPr>
          <w:rFonts w:ascii="幼圆" w:eastAsia="幼圆" w:hint="eastAsia"/>
          <w:sz w:val="21"/>
          <w:szCs w:val="21"/>
        </w:rPr>
      </w:pPr>
      <w:bookmarkStart w:id="15" w:name="_Toc176855622"/>
      <w:bookmarkStart w:id="16" w:name="_Toc202235364"/>
      <w:bookmarkStart w:id="17" w:name="_Toc276367909"/>
      <w:r>
        <w:rPr>
          <w:rFonts w:ascii="幼圆" w:eastAsia="幼圆" w:hint="eastAsia"/>
          <w:sz w:val="21"/>
          <w:szCs w:val="21"/>
        </w:rPr>
        <w:lastRenderedPageBreak/>
        <w:t>6.自动调校</w:t>
      </w:r>
      <w:bookmarkEnd w:id="15"/>
      <w:bookmarkEnd w:id="16"/>
      <w:bookmarkEnd w:id="17"/>
    </w:p>
    <w:p w:rsidR="00EF4A47" w:rsidRDefault="00EF4A47">
      <w:pPr>
        <w:pStyle w:val="a8"/>
        <w:tabs>
          <w:tab w:val="clear" w:pos="369"/>
        </w:tabs>
        <w:spacing w:before="0" w:after="0" w:line="240" w:lineRule="exact"/>
        <w:rPr>
          <w:rFonts w:hint="eastAsia"/>
        </w:rPr>
      </w:pPr>
      <w:r>
        <w:rPr>
          <w:rFonts w:hint="eastAsia"/>
        </w:rPr>
        <w:t>调校时不允许进行零位跟踪，应将</w:t>
      </w:r>
      <w:r>
        <w:rPr>
          <w:rFonts w:ascii="幼圆" w:hint="eastAsia"/>
          <w:position w:val="-4"/>
        </w:rPr>
        <w:t xml:space="preserve"> </w:t>
      </w:r>
      <w:r w:rsidR="000E39B1">
        <w:rPr>
          <w:rFonts w:ascii="幼圆" w:hint="eastAsia"/>
          <w:noProof/>
          <w:position w:val="-4"/>
        </w:rPr>
        <w:drawing>
          <wp:inline distT="0" distB="0" distL="0" distR="0">
            <wp:extent cx="76200" cy="123825"/>
            <wp:effectExtent l="19050" t="0" r="0" b="0"/>
            <wp:docPr id="540" name="图片 540"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541" name="图片 54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542" name="图片 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543" name="图片 54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d"/>
                    <pic:cNvPicPr>
                      <a:picLocks noChangeAspect="1" noChangeArrowheads="1"/>
                    </pic:cNvPicPr>
                  </pic:nvPicPr>
                  <pic:blipFill>
                    <a:blip r:embed="rId3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hint="eastAsia"/>
        </w:rPr>
        <w:t>参数设置为</w:t>
      </w:r>
      <w:r>
        <w:rPr>
          <w:rFonts w:hint="eastAsia"/>
        </w:rPr>
        <w:t>0</w:t>
      </w:r>
      <w:r>
        <w:rPr>
          <w:rFonts w:hint="eastAsia"/>
        </w:rPr>
        <w:t>。</w:t>
      </w:r>
      <w:r>
        <w:rPr>
          <w:rFonts w:hint="eastAsia"/>
        </w:rPr>
        <w:t xml:space="preserve">        </w:t>
      </w:r>
    </w:p>
    <w:p w:rsidR="00EF4A47" w:rsidRDefault="00EF4A47">
      <w:pPr>
        <w:pStyle w:val="a8"/>
        <w:tabs>
          <w:tab w:val="clear" w:pos="369"/>
        </w:tabs>
        <w:spacing w:before="0" w:after="0" w:line="240" w:lineRule="exact"/>
        <w:rPr>
          <w:rFonts w:hint="eastAsia"/>
        </w:rPr>
      </w:pPr>
      <w:r>
        <w:rPr>
          <w:rFonts w:hint="eastAsia"/>
        </w:rPr>
        <w:t>调校前应提前半小时开机。</w:t>
      </w:r>
    </w:p>
    <w:p w:rsidR="00EF4A47" w:rsidRDefault="00EF4A47">
      <w:pPr>
        <w:pStyle w:val="a8"/>
        <w:tabs>
          <w:tab w:val="clear" w:pos="369"/>
        </w:tabs>
        <w:spacing w:before="0" w:after="0" w:line="240" w:lineRule="exact"/>
        <w:rPr>
          <w:rFonts w:hint="eastAsia"/>
        </w:rPr>
      </w:pPr>
      <w:r>
        <w:rPr>
          <w:rFonts w:hint="eastAsia"/>
        </w:rPr>
        <w:t>调校前必须先设置好功能参数，</w:t>
      </w:r>
      <w:r w:rsidR="000E39B1">
        <w:rPr>
          <w:rFonts w:ascii="幼圆" w:hint="eastAsia"/>
          <w:noProof/>
          <w:position w:val="-4"/>
        </w:rPr>
        <w:drawing>
          <wp:inline distT="0" distB="0" distL="0" distR="0">
            <wp:extent cx="76200" cy="123825"/>
            <wp:effectExtent l="19050" t="0" r="0" b="0"/>
            <wp:docPr id="544" name="图片 5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545" name="图片 54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546" name="图片 54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547" name="图片 54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ascii="幼圆" w:hint="eastAsia"/>
          <w:szCs w:val="15"/>
        </w:rPr>
        <w:t xml:space="preserve">设为 </w:t>
      </w:r>
      <w:r w:rsidR="000E39B1">
        <w:rPr>
          <w:rFonts w:ascii="幼圆" w:hint="eastAsia"/>
          <w:noProof/>
          <w:position w:val="-4"/>
        </w:rPr>
        <w:drawing>
          <wp:inline distT="0" distB="0" distL="0" distR="0">
            <wp:extent cx="76200" cy="123825"/>
            <wp:effectExtent l="19050" t="0" r="0" b="0"/>
            <wp:docPr id="548" name="图片 548"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hint="eastAsia"/>
          <w:noProof/>
          <w:position w:val="-4"/>
        </w:rPr>
        <w:drawing>
          <wp:inline distT="0" distB="0" distL="0" distR="0">
            <wp:extent cx="76200" cy="123825"/>
            <wp:effectExtent l="19050" t="0" r="0" b="0"/>
            <wp:docPr id="549" name="图片 54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hint="eastAsia"/>
          <w:position w:val="-4"/>
        </w:rPr>
        <w:t xml:space="preserve"> </w:t>
      </w:r>
      <w:r>
        <w:rPr>
          <w:rFonts w:ascii="幼圆" w:hint="eastAsia"/>
          <w:szCs w:val="15"/>
        </w:rPr>
        <w:t>。</w:t>
      </w:r>
    </w:p>
    <w:p w:rsidR="00EF4A47" w:rsidRDefault="00EF4A47">
      <w:pPr>
        <w:spacing w:line="240" w:lineRule="exact"/>
        <w:rPr>
          <w:rFonts w:ascii="幼圆" w:eastAsia="幼圆" w:hint="eastAsia"/>
          <w:b/>
          <w:sz w:val="18"/>
          <w:szCs w:val="18"/>
        </w:rPr>
      </w:pPr>
      <w:r>
        <w:rPr>
          <w:rFonts w:ascii="幼圆" w:eastAsia="幼圆" w:hint="eastAsia"/>
          <w:b/>
          <w:sz w:val="18"/>
          <w:szCs w:val="18"/>
        </w:rPr>
        <w:t>6.1 零位调校</w:t>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按一下</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23825"/>
            <wp:effectExtent l="19050" t="0" r="0" b="0"/>
            <wp:docPr id="550" name="图片 550" descr="按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按键4"/>
                    <pic:cNvPicPr>
                      <a:picLocks noChangeAspect="1" noChangeArrowheads="1"/>
                    </pic:cNvPicPr>
                  </pic:nvPicPr>
                  <pic:blipFill>
                    <a:blip r:embed="rId2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键，2秒内再按下 TARE 键不松开，2秒后进入调校状态，显示 </w:t>
      </w:r>
      <w:r w:rsidR="000E39B1">
        <w:rPr>
          <w:rFonts w:ascii="幼圆" w:eastAsia="幼圆" w:hint="eastAsia"/>
          <w:noProof/>
          <w:position w:val="-4"/>
          <w:sz w:val="15"/>
          <w:szCs w:val="20"/>
        </w:rPr>
        <w:drawing>
          <wp:inline distT="0" distB="0" distL="0" distR="0">
            <wp:extent cx="76200" cy="123825"/>
            <wp:effectExtent l="19050" t="0" r="0" b="0"/>
            <wp:docPr id="551" name="图片 551" descr="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新C"/>
                    <pic:cNvPicPr>
                      <a:picLocks noChangeAspect="1" noChangeArrowheads="1"/>
                    </pic:cNvPicPr>
                  </pic:nvPicPr>
                  <pic:blipFill>
                    <a:blip r:embed="rId2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52" name="图片 55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53" name="图片 55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554" name="图片 55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图形1"/>
                          <pic:cNvPicPr>
                            <a:picLocks noChangeAspect="1" noChangeArrowheads="1"/>
                          </pic:cNvPicPr>
                        </pic:nvPicPr>
                        <pic:blipFill>
                          <a:blip r:embed="rId81"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如果零位不用调校（其值即为上一次已调校的零位），可按 DISP 键跳过零位调校</w:t>
            </w:r>
          </w:p>
          <w:p w:rsidR="00EF4A47" w:rsidRDefault="00EF4A47">
            <w:pPr>
              <w:spacing w:line="240" w:lineRule="exact"/>
              <w:rPr>
                <w:rFonts w:ascii="幼圆" w:eastAsia="幼圆" w:hint="eastAsia"/>
                <w:sz w:val="15"/>
                <w:szCs w:val="15"/>
              </w:rPr>
            </w:pPr>
            <w:r>
              <w:rPr>
                <w:rFonts w:ascii="幼圆" w:eastAsia="幼圆" w:hint="eastAsia"/>
                <w:sz w:val="15"/>
                <w:szCs w:val="15"/>
              </w:rPr>
              <w:t>按 ZERO 键调校零位，接受当前测力装置上的力值为 0。</w:t>
            </w:r>
          </w:p>
        </w:tc>
      </w:tr>
    </w:tbl>
    <w:p w:rsidR="00EF4A47" w:rsidRDefault="00EF4A47">
      <w:pPr>
        <w:spacing w:line="240" w:lineRule="exact"/>
        <w:rPr>
          <w:rFonts w:ascii="幼圆" w:eastAsia="幼圆" w:hint="eastAsia"/>
          <w:b/>
          <w:sz w:val="18"/>
          <w:szCs w:val="18"/>
        </w:rPr>
      </w:pPr>
      <w:r>
        <w:rPr>
          <w:rFonts w:ascii="幼圆" w:eastAsia="幼圆" w:hint="eastAsia"/>
          <w:b/>
          <w:sz w:val="18"/>
          <w:szCs w:val="18"/>
        </w:rPr>
        <w:t>6.2 量程调校</w:t>
      </w:r>
    </w:p>
    <w:p w:rsidR="00EF4A47" w:rsidRDefault="00EF4A47">
      <w:pPr>
        <w:spacing w:line="240" w:lineRule="exact"/>
        <w:rPr>
          <w:rFonts w:ascii="幼圆" w:eastAsia="幼圆" w:hint="eastAsia"/>
          <w:sz w:val="15"/>
          <w:szCs w:val="15"/>
        </w:rPr>
      </w:pPr>
      <w:r>
        <w:rPr>
          <w:rFonts w:ascii="幼圆" w:eastAsia="幼圆" w:hint="eastAsia"/>
          <w:sz w:val="15"/>
          <w:szCs w:val="15"/>
        </w:rPr>
        <w:t>当完成零位调校后，显示</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555" name="图片 55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56" name="图片 55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57" name="图片 55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58" name="图片 55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59" name="图片 55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0"/>
                    <pic:cNvPicPr>
                      <a:picLocks noChangeAspect="1" noChangeArrowheads="1"/>
                    </pic:cNvPicPr>
                  </pic:nvPicPr>
                  <pic:blipFill>
                    <a:blip r:embed="rId3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，末位闪烁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560" name="图片 56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图形1"/>
                          <pic:cNvPicPr>
                            <a:picLocks noChangeAspect="1" noChangeArrowheads="1"/>
                          </pic:cNvPicPr>
                        </pic:nvPicPr>
                        <pic:blipFill>
                          <a:blip r:embed="rId82"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如果只调校零位，不调校量程，按 DISP 键退出调校，返回正常测量方式</w:t>
            </w:r>
          </w:p>
        </w:tc>
      </w:tr>
    </w:tbl>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 xml:space="preserve">将标准砝码（力值）加在测力装置上，通过 </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19380"/>
            <wp:effectExtent l="19050" t="0" r="0" b="0"/>
            <wp:docPr id="561" name="图片 561"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w:t>
      </w:r>
      <w:r w:rsidR="000E39B1">
        <w:rPr>
          <w:rFonts w:ascii="幼圆" w:eastAsia="幼圆" w:hint="eastAsia"/>
          <w:noProof/>
          <w:position w:val="-4"/>
          <w:sz w:val="15"/>
          <w:szCs w:val="20"/>
        </w:rPr>
        <w:drawing>
          <wp:inline distT="0" distB="0" distL="0" distR="0">
            <wp:extent cx="152400" cy="119380"/>
            <wp:effectExtent l="19050" t="0" r="0" b="0"/>
            <wp:docPr id="562" name="图片 562"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和</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152400" cy="123825"/>
            <wp:effectExtent l="19050" t="0" r="0" b="0"/>
            <wp:docPr id="563" name="图片 563"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键的配合，将显示器的数值设定为所加砝码（力值）的标准值，按 DISP 键完成量程调校。</w:t>
      </w:r>
    </w:p>
    <w:p w:rsidR="00EF4A47" w:rsidRDefault="00EF4A47">
      <w:pPr>
        <w:spacing w:line="240" w:lineRule="exact"/>
        <w:rPr>
          <w:rFonts w:ascii="幼圆" w:eastAsia="幼圆" w:hint="eastAsia"/>
          <w:sz w:val="15"/>
          <w:szCs w:val="15"/>
        </w:rPr>
      </w:pPr>
      <w:r>
        <w:rPr>
          <w:rFonts w:ascii="幼圆" w:eastAsia="幼圆" w:hint="eastAsia"/>
          <w:sz w:val="15"/>
          <w:szCs w:val="15"/>
        </w:rPr>
        <w:t>当最大量程或分度值改变后，不能跳过量程调校。</w:t>
      </w:r>
    </w:p>
    <w:p w:rsidR="00EF4A47" w:rsidRDefault="000E39B1">
      <w:pPr>
        <w:spacing w:line="240" w:lineRule="exact"/>
        <w:rPr>
          <w:rFonts w:ascii="幼圆" w:eastAsia="幼圆" w:hint="eastAsia"/>
          <w:position w:val="-4"/>
          <w:sz w:val="15"/>
          <w:szCs w:val="20"/>
        </w:rPr>
      </w:pPr>
      <w:r>
        <w:rPr>
          <w:rFonts w:ascii="幼圆" w:eastAsia="幼圆" w:hint="eastAsia"/>
          <w:noProof/>
          <w:position w:val="-4"/>
          <w:sz w:val="15"/>
          <w:szCs w:val="20"/>
        </w:rPr>
        <w:drawing>
          <wp:inline distT="0" distB="0" distL="0" distR="0">
            <wp:extent cx="76200" cy="123825"/>
            <wp:effectExtent l="19050" t="0" r="0" b="0"/>
            <wp:docPr id="564" name="图片 56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e"/>
                    <pic:cNvPicPr>
                      <a:picLocks noChangeAspect="1" noChangeArrowheads="1"/>
                    </pic:cNvPicPr>
                  </pic:nvPicPr>
                  <pic:blipFill>
                    <a:blip r:embed="rId83"/>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565" name="图片 56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566" name="图片 566"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567" name="图片 5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2"/>
                    <pic:cNvPicPr>
                      <a:picLocks noChangeAspect="1" noChangeArrowheads="1"/>
                    </pic:cNvPicPr>
                  </pic:nvPicPr>
                  <pic:blipFill>
                    <a:blip r:embed="rId8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：设定的砝码（力值）标准值超过最大量程。</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568" name="图片 568"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e"/>
                    <pic:cNvPicPr>
                      <a:picLocks noChangeAspect="1" noChangeArrowheads="1"/>
                    </pic:cNvPicPr>
                  </pic:nvPicPr>
                  <pic:blipFill>
                    <a:blip r:embed="rId83"/>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569" name="图片 56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570" name="图片 57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r"/>
                    <pic:cNvPicPr>
                      <a:picLocks noChangeAspect="1" noChangeArrowheads="1"/>
                    </pic:cNvPicPr>
                  </pic:nvPicPr>
                  <pic:blipFill>
                    <a:blip r:embed="rId5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571" name="图片 5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3"/>
                    <pic:cNvPicPr>
                      <a:picLocks noChangeAspect="1" noChangeArrowheads="1"/>
                    </pic:cNvPicPr>
                  </pic:nvPicPr>
                  <pic:blipFill>
                    <a:blip r:embed="rId5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：传感器输入灵敏度太低</w:t>
      </w:r>
    </w:p>
    <w:p w:rsidR="00EF4A47" w:rsidRDefault="00EF4A47">
      <w:pPr>
        <w:rPr>
          <w:rFonts w:ascii="幼圆" w:eastAsia="幼圆" w:hint="eastAsia"/>
          <w:sz w:val="15"/>
          <w:szCs w:val="15"/>
        </w:rPr>
      </w:pPr>
    </w:p>
    <w:p w:rsidR="00EF4A47" w:rsidRDefault="00EF4A47">
      <w:pPr>
        <w:pStyle w:val="1"/>
        <w:spacing w:before="40" w:after="40" w:line="240" w:lineRule="auto"/>
        <w:rPr>
          <w:rFonts w:ascii="幼圆" w:eastAsia="幼圆" w:hint="eastAsia"/>
          <w:sz w:val="21"/>
          <w:szCs w:val="21"/>
        </w:rPr>
      </w:pPr>
      <w:bookmarkStart w:id="18" w:name="_Toc176855623"/>
      <w:bookmarkStart w:id="19" w:name="_Toc202235365"/>
      <w:bookmarkStart w:id="20" w:name="_Toc276367910"/>
      <w:r>
        <w:rPr>
          <w:rFonts w:ascii="幼圆" w:eastAsia="幼圆" w:hint="eastAsia"/>
          <w:sz w:val="21"/>
          <w:szCs w:val="21"/>
        </w:rPr>
        <w:t>7.比较控制输出设置</w:t>
      </w:r>
      <w:bookmarkEnd w:id="18"/>
      <w:bookmarkEnd w:id="19"/>
      <w:bookmarkEnd w:id="20"/>
    </w:p>
    <w:p w:rsidR="00EF4A47" w:rsidRDefault="00EF4A47">
      <w:pPr>
        <w:spacing w:line="240" w:lineRule="exact"/>
        <w:rPr>
          <w:rFonts w:ascii="幼圆" w:eastAsia="幼圆" w:hint="eastAsia"/>
          <w:b/>
          <w:sz w:val="18"/>
          <w:szCs w:val="18"/>
        </w:rPr>
      </w:pPr>
      <w:r>
        <w:rPr>
          <w:rFonts w:ascii="幼圆" w:eastAsia="幼圆" w:hint="eastAsia"/>
          <w:b/>
          <w:sz w:val="18"/>
          <w:szCs w:val="18"/>
        </w:rPr>
        <w:t>7.1 比较输出的比较方式</w:t>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lastRenderedPageBreak/>
        <w:t xml:space="preserve">比较输出有 </w:t>
      </w:r>
      <w:r w:rsidR="000E39B1">
        <w:rPr>
          <w:rFonts w:ascii="幼圆" w:eastAsia="幼圆" w:hint="eastAsia"/>
          <w:noProof/>
          <w:position w:val="-4"/>
          <w:sz w:val="15"/>
          <w:szCs w:val="20"/>
        </w:rPr>
        <w:drawing>
          <wp:inline distT="0" distB="0" distL="0" distR="0">
            <wp:extent cx="76200" cy="123825"/>
            <wp:effectExtent l="19050" t="0" r="0" b="0"/>
            <wp:docPr id="572" name="图片 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73" name="图片 57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74" name="图片 574"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75" name="图片 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position w:val="-4"/>
          <w:sz w:val="15"/>
          <w:szCs w:val="20"/>
        </w:rPr>
        <w:drawing>
          <wp:inline distT="0" distB="0" distL="0" distR="0">
            <wp:extent cx="76200" cy="123825"/>
            <wp:effectExtent l="19050" t="0" r="0" b="0"/>
            <wp:docPr id="576" name="图片 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77" name="图片 57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78" name="图片 57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79" name="图片 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580" name="图片 58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81" name="图片 58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82" name="图片 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position w:val="-4"/>
          <w:sz w:val="15"/>
          <w:szCs w:val="20"/>
        </w:rPr>
        <w:drawing>
          <wp:inline distT="0" distB="0" distL="0" distR="0">
            <wp:extent cx="76200" cy="123825"/>
            <wp:effectExtent l="19050" t="0" r="0" b="0"/>
            <wp:docPr id="583" name="图片 5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584" name="图片 58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85" name="图片 5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86" name="图片 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position w:val="-4"/>
          <w:sz w:val="15"/>
          <w:szCs w:val="20"/>
        </w:rPr>
        <w:drawing>
          <wp:inline distT="0" distB="0" distL="0" distR="0">
            <wp:extent cx="76200" cy="123825"/>
            <wp:effectExtent l="19050" t="0" r="0" b="0"/>
            <wp:docPr id="587" name="图片 5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588" name="图片 58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89" name="图片 58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90" name="图片 59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position w:val="-4"/>
          <w:sz w:val="15"/>
          <w:szCs w:val="20"/>
        </w:rPr>
        <w:drawing>
          <wp:inline distT="0" distB="0" distL="0" distR="0">
            <wp:extent cx="76200" cy="123825"/>
            <wp:effectExtent l="19050" t="0" r="0" b="0"/>
            <wp:docPr id="591" name="图片 59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592" name="图片 59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93" name="图片 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94" name="图片 594"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95" name="图片 59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共6种比较方式。  </w:t>
      </w:r>
      <w:r>
        <w:rPr>
          <w:rFonts w:ascii="幼圆" w:eastAsia="幼圆" w:hint="eastAsia"/>
          <w:color w:val="FF0000"/>
          <w:sz w:val="15"/>
          <w:szCs w:val="15"/>
        </w:rPr>
        <w:t xml:space="preserve">  </w:t>
      </w:r>
    </w:p>
    <w:p w:rsidR="00EF4A47" w:rsidRDefault="00EF4A47">
      <w:pPr>
        <w:numPr>
          <w:ilvl w:val="0"/>
          <w:numId w:val="3"/>
        </w:numPr>
        <w:spacing w:line="240" w:lineRule="exact"/>
        <w:rPr>
          <w:rFonts w:ascii="幼圆" w:eastAsia="幼圆" w:hint="eastAsia"/>
          <w:sz w:val="15"/>
          <w:szCs w:val="15"/>
        </w:rPr>
      </w:pPr>
      <w:r>
        <w:rPr>
          <w:rFonts w:ascii="幼圆" w:eastAsia="幼圆" w:hint="eastAsia"/>
          <w:sz w:val="15"/>
          <w:szCs w:val="15"/>
        </w:rPr>
        <w:t>仅有比较控制输出选择配件的仪表。</w:t>
      </w:r>
    </w:p>
    <w:p w:rsidR="00EF4A47" w:rsidRDefault="00EF4A47">
      <w:pPr>
        <w:numPr>
          <w:ilvl w:val="0"/>
          <w:numId w:val="3"/>
        </w:numPr>
        <w:spacing w:line="240" w:lineRule="exact"/>
        <w:rPr>
          <w:rFonts w:ascii="幼圆" w:eastAsia="幼圆" w:hint="eastAsia"/>
          <w:sz w:val="15"/>
          <w:szCs w:val="15"/>
        </w:rPr>
      </w:pPr>
      <w:r>
        <w:rPr>
          <w:rFonts w:ascii="幼圆" w:eastAsia="幼圆" w:hint="eastAsia"/>
          <w:sz w:val="15"/>
          <w:szCs w:val="15"/>
        </w:rPr>
        <w:t>所有的比较值都是对总值。</w:t>
      </w:r>
    </w:p>
    <w:p w:rsidR="00EF4A47" w:rsidRDefault="00EF4A47">
      <w:pPr>
        <w:numPr>
          <w:ilvl w:val="0"/>
          <w:numId w:val="3"/>
        </w:numPr>
        <w:spacing w:line="240" w:lineRule="exact"/>
        <w:rPr>
          <w:rFonts w:ascii="幼圆" w:eastAsia="幼圆" w:hint="eastAsia"/>
          <w:sz w:val="15"/>
          <w:szCs w:val="15"/>
        </w:rPr>
      </w:pPr>
      <w:r>
        <w:rPr>
          <w:rFonts w:ascii="幼圆" w:eastAsia="幼圆" w:hint="eastAsia"/>
          <w:sz w:val="15"/>
          <w:szCs w:val="15"/>
        </w:rPr>
        <w:t xml:space="preserve">每个比较输出控制点与 </w:t>
      </w:r>
      <w:r w:rsidR="000E39B1">
        <w:rPr>
          <w:rFonts w:ascii="幼圆" w:eastAsia="幼圆" w:hint="eastAsia"/>
          <w:noProof/>
          <w:position w:val="-4"/>
          <w:sz w:val="15"/>
          <w:szCs w:val="20"/>
        </w:rPr>
        <w:drawing>
          <wp:inline distT="0" distB="0" distL="0" distR="0">
            <wp:extent cx="76200" cy="123825"/>
            <wp:effectExtent l="19050" t="0" r="0" b="0"/>
            <wp:docPr id="596" name="图片 596"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97" name="图片 59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598" name="图片 59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position w:val="-4"/>
          <w:sz w:val="15"/>
          <w:szCs w:val="20"/>
        </w:rPr>
        <w:drawing>
          <wp:inline distT="0" distB="0" distL="0" distR="0">
            <wp:extent cx="76200" cy="123825"/>
            <wp:effectExtent l="19050" t="0" r="0" b="0"/>
            <wp:docPr id="599" name="图片 59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600" name="图片 60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601" name="图片 60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position w:val="-4"/>
          <w:sz w:val="15"/>
          <w:szCs w:val="20"/>
        </w:rPr>
        <w:drawing>
          <wp:inline distT="0" distB="0" distL="0" distR="0">
            <wp:extent cx="76200" cy="123825"/>
            <wp:effectExtent l="19050" t="0" r="0" b="0"/>
            <wp:docPr id="602" name="图片 60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603" name="图片 60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y"/>
                    <pic:cNvPicPr>
                      <a:picLocks noChangeAspect="1" noChangeArrowheads="1"/>
                    </pic:cNvPicPr>
                  </pic:nvPicPr>
                  <pic:blipFill>
                    <a:blip r:embed="rId7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604" name="图片 60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三个参数相关，</w:t>
      </w:r>
    </w:p>
    <w:p w:rsidR="00EF4A47" w:rsidRDefault="00EF4A47">
      <w:pPr>
        <w:numPr>
          <w:ilvl w:val="0"/>
          <w:numId w:val="3"/>
        </w:numPr>
        <w:spacing w:line="240" w:lineRule="exact"/>
        <w:rPr>
          <w:rFonts w:ascii="幼圆" w:eastAsia="幼圆" w:hint="eastAsia"/>
          <w:sz w:val="15"/>
          <w:szCs w:val="15"/>
        </w:rPr>
      </w:pPr>
      <w:r>
        <w:rPr>
          <w:rFonts w:ascii="幼圆" w:eastAsia="幼圆" w:hint="eastAsia"/>
          <w:sz w:val="15"/>
          <w:szCs w:val="15"/>
        </w:rPr>
        <w:t>如果采用第3到第6种比较方式，还与</w:t>
      </w:r>
      <w:r>
        <w:rPr>
          <w:rFonts w:ascii="幼圆" w:eastAsia="幼圆" w:hint="eastAsia"/>
          <w:position w:val="-4"/>
          <w:sz w:val="15"/>
          <w:szCs w:val="20"/>
        </w:rPr>
        <w:t xml:space="preserve"> </w:t>
      </w:r>
      <w:r w:rsidR="000E39B1">
        <w:rPr>
          <w:rFonts w:ascii="幼圆" w:eastAsia="幼圆" w:hint="eastAsia"/>
          <w:noProof/>
          <w:position w:val="-4"/>
          <w:sz w:val="15"/>
          <w:szCs w:val="20"/>
        </w:rPr>
        <w:drawing>
          <wp:inline distT="0" distB="0" distL="0" distR="0">
            <wp:extent cx="76200" cy="123825"/>
            <wp:effectExtent l="19050" t="0" r="0" b="0"/>
            <wp:docPr id="605" name="图片 60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606" name="图片 60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position w:val="-4"/>
          <w:sz w:val="15"/>
          <w:szCs w:val="20"/>
        </w:rPr>
        <w:t xml:space="preserve"> </w:t>
      </w:r>
      <w:r>
        <w:rPr>
          <w:rFonts w:ascii="幼圆" w:eastAsia="幼圆" w:hint="eastAsia"/>
          <w:sz w:val="15"/>
          <w:szCs w:val="15"/>
        </w:rPr>
        <w:t xml:space="preserve">参数相关。 </w:t>
      </w:r>
    </w:p>
    <w:p w:rsidR="00EF4A47" w:rsidRDefault="000E39B1">
      <w:pPr>
        <w:numPr>
          <w:ilvl w:val="0"/>
          <w:numId w:val="3"/>
        </w:num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607" name="图片 60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08" name="图片 60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09" name="图片 60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10" name="图片 6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eastAsia="幼圆"/>
          <w:sz w:val="15"/>
          <w:szCs w:val="15"/>
        </w:rPr>
        <w:t>~</w:t>
      </w:r>
      <w:r w:rsidR="00EF4A47">
        <w:rPr>
          <w:rFonts w:ascii="幼圆" w:eastAsia="幼圆" w:hint="eastAsia"/>
          <w:sz w:val="15"/>
          <w:szCs w:val="15"/>
        </w:rPr>
        <w:t xml:space="preserve"> </w:t>
      </w:r>
      <w:r>
        <w:rPr>
          <w:rFonts w:ascii="幼圆" w:eastAsia="幼圆" w:hint="eastAsia"/>
          <w:noProof/>
          <w:position w:val="-4"/>
          <w:sz w:val="15"/>
          <w:szCs w:val="20"/>
        </w:rPr>
        <w:drawing>
          <wp:inline distT="0" distB="0" distL="0" distR="0">
            <wp:extent cx="76200" cy="123825"/>
            <wp:effectExtent l="19050" t="0" r="0" b="0"/>
            <wp:docPr id="611" name="图片 61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12" name="图片 61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13" name="图片 61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14" name="图片 6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4"/>
                    <pic:cNvPicPr>
                      <a:picLocks noChangeAspect="1" noChangeArrowheads="1"/>
                    </pic:cNvPicPr>
                  </pic:nvPicPr>
                  <pic:blipFill>
                    <a:blip r:embed="rId8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：第1到第4点比较输出的比较值设定。</w:t>
      </w:r>
    </w:p>
    <w:p w:rsidR="00EF4A47" w:rsidRDefault="000E39B1">
      <w:pPr>
        <w:numPr>
          <w:ilvl w:val="0"/>
          <w:numId w:val="3"/>
        </w:numPr>
        <w:spacing w:line="240" w:lineRule="exact"/>
        <w:rPr>
          <w:rFonts w:ascii="幼圆" w:eastAsia="幼圆" w:hint="eastAsia"/>
          <w:sz w:val="18"/>
          <w:szCs w:val="18"/>
        </w:rPr>
      </w:pPr>
      <w:r>
        <w:rPr>
          <w:rFonts w:ascii="幼圆" w:eastAsia="幼圆" w:hint="eastAsia"/>
          <w:noProof/>
          <w:position w:val="-4"/>
          <w:sz w:val="15"/>
          <w:szCs w:val="20"/>
        </w:rPr>
        <w:drawing>
          <wp:inline distT="0" distB="0" distL="0" distR="0">
            <wp:extent cx="76200" cy="123825"/>
            <wp:effectExtent l="19050" t="0" r="0" b="0"/>
            <wp:docPr id="615" name="图片 61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16" name="图片 61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17" name="图片 61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18" name="图片 6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eastAsia="幼圆"/>
          <w:sz w:val="15"/>
          <w:szCs w:val="15"/>
        </w:rPr>
        <w:t>~</w:t>
      </w:r>
      <w:r w:rsidR="00EF4A47">
        <w:rPr>
          <w:rFonts w:ascii="幼圆" w:eastAsia="幼圆" w:hint="eastAsia"/>
          <w:sz w:val="15"/>
          <w:szCs w:val="15"/>
        </w:rPr>
        <w:t xml:space="preserve"> </w:t>
      </w:r>
      <w:r>
        <w:rPr>
          <w:rFonts w:ascii="幼圆" w:eastAsia="幼圆" w:hint="eastAsia"/>
          <w:noProof/>
          <w:position w:val="-4"/>
          <w:sz w:val="15"/>
          <w:szCs w:val="20"/>
        </w:rPr>
        <w:drawing>
          <wp:inline distT="0" distB="0" distL="0" distR="0">
            <wp:extent cx="76200" cy="123825"/>
            <wp:effectExtent l="19050" t="0" r="0" b="0"/>
            <wp:docPr id="619" name="图片 61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20" name="图片 62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21" name="图片 62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22" name="图片 6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4"/>
                    <pic:cNvPicPr>
                      <a:picLocks noChangeAspect="1" noChangeArrowheads="1"/>
                    </pic:cNvPicPr>
                  </pic:nvPicPr>
                  <pic:blipFill>
                    <a:blip r:embed="rId8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：第1到第4点比较输出的比较方式设定。</w:t>
      </w:r>
    </w:p>
    <w:p w:rsidR="00EF4A47" w:rsidRDefault="000E39B1">
      <w:pPr>
        <w:spacing w:line="240" w:lineRule="exact"/>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623" name="图片 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24" name="图片 624"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25" name="图片 62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26" name="图片 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表示总值 &gt; 比较值时,输出导通</w:t>
      </w:r>
    </w:p>
    <w:p w:rsidR="00EF4A47" w:rsidRDefault="000E39B1">
      <w:pPr>
        <w:ind w:firstLineChars="600" w:firstLine="1080"/>
        <w:rPr>
          <w:rFonts w:ascii="幼圆" w:eastAsia="幼圆" w:hint="eastAsia"/>
          <w:sz w:val="18"/>
          <w:szCs w:val="18"/>
        </w:rPr>
      </w:pPr>
      <w:r>
        <w:rPr>
          <w:rFonts w:ascii="幼圆" w:eastAsia="幼圆" w:hint="eastAsia"/>
          <w:noProof/>
          <w:sz w:val="18"/>
          <w:szCs w:val="18"/>
        </w:rPr>
        <w:drawing>
          <wp:inline distT="0" distB="0" distL="0" distR="0">
            <wp:extent cx="1657350" cy="752475"/>
            <wp:effectExtent l="19050" t="0" r="0" b="0"/>
            <wp:docPr id="627" name="图片 6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1"/>
                    <pic:cNvPicPr>
                      <a:picLocks noChangeAspect="1" noChangeArrowheads="1"/>
                    </pic:cNvPicPr>
                  </pic:nvPicPr>
                  <pic:blipFill>
                    <a:blip r:embed="rId86" cstate="print">
                      <a:grayscl/>
                    </a:blip>
                    <a:srcRect/>
                    <a:stretch>
                      <a:fillRect/>
                    </a:stretch>
                  </pic:blipFill>
                  <pic:spPr bwMode="auto">
                    <a:xfrm>
                      <a:off x="0" y="0"/>
                      <a:ext cx="1657350" cy="752475"/>
                    </a:xfrm>
                    <a:prstGeom prst="rect">
                      <a:avLst/>
                    </a:prstGeom>
                    <a:noFill/>
                    <a:ln w="9525">
                      <a:noFill/>
                      <a:miter lim="800000"/>
                      <a:headEnd/>
                      <a:tailEnd/>
                    </a:ln>
                  </pic:spPr>
                </pic:pic>
              </a:graphicData>
            </a:graphic>
          </wp:inline>
        </w:drawing>
      </w:r>
    </w:p>
    <w:p w:rsidR="00EF4A47" w:rsidRDefault="000E39B1">
      <w:pPr>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628" name="图片 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29" name="图片 62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30" name="图片 63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31" name="图片 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表示总值 &lt; 比较值时,输出导通</w:t>
      </w:r>
    </w:p>
    <w:p w:rsidR="00EF4A47" w:rsidRDefault="000E39B1">
      <w:pPr>
        <w:ind w:firstLineChars="600" w:firstLine="1080"/>
        <w:rPr>
          <w:rFonts w:ascii="幼圆" w:eastAsia="幼圆" w:hint="eastAsia"/>
          <w:sz w:val="18"/>
          <w:szCs w:val="18"/>
        </w:rPr>
      </w:pPr>
      <w:r>
        <w:rPr>
          <w:rFonts w:ascii="幼圆" w:eastAsia="幼圆" w:hint="eastAsia"/>
          <w:noProof/>
          <w:sz w:val="18"/>
          <w:szCs w:val="18"/>
        </w:rPr>
        <w:drawing>
          <wp:inline distT="0" distB="0" distL="0" distR="0">
            <wp:extent cx="1657350" cy="748030"/>
            <wp:effectExtent l="19050" t="0" r="0" b="0"/>
            <wp:docPr id="632" name="图片 6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2"/>
                    <pic:cNvPicPr>
                      <a:picLocks noChangeAspect="1" noChangeArrowheads="1"/>
                    </pic:cNvPicPr>
                  </pic:nvPicPr>
                  <pic:blipFill>
                    <a:blip r:embed="rId87" cstate="print"/>
                    <a:srcRect/>
                    <a:stretch>
                      <a:fillRect/>
                    </a:stretch>
                  </pic:blipFill>
                  <pic:spPr bwMode="auto">
                    <a:xfrm>
                      <a:off x="0" y="0"/>
                      <a:ext cx="1657350" cy="748030"/>
                    </a:xfrm>
                    <a:prstGeom prst="rect">
                      <a:avLst/>
                    </a:prstGeom>
                    <a:noFill/>
                    <a:ln w="9525">
                      <a:noFill/>
                      <a:miter lim="800000"/>
                      <a:headEnd/>
                      <a:tailEnd/>
                    </a:ln>
                  </pic:spPr>
                </pic:pic>
              </a:graphicData>
            </a:graphic>
          </wp:inline>
        </w:drawing>
      </w:r>
    </w:p>
    <w:p w:rsidR="00EF4A47" w:rsidRDefault="000E39B1">
      <w:pPr>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633" name="图片 63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34" name="图片 6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35" name="图片 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noProof/>
          <w:position w:val="-4"/>
          <w:sz w:val="15"/>
          <w:szCs w:val="20"/>
        </w:rPr>
        <w:drawing>
          <wp:inline distT="0" distB="0" distL="0" distR="0">
            <wp:extent cx="76200" cy="123825"/>
            <wp:effectExtent l="19050" t="0" r="0" b="0"/>
            <wp:docPr id="636" name="图片 6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表示总值与给定值 </w:t>
      </w:r>
      <w:r>
        <w:rPr>
          <w:rFonts w:ascii="幼圆" w:eastAsia="幼圆" w:hint="eastAsia"/>
          <w:noProof/>
          <w:sz w:val="15"/>
          <w:szCs w:val="15"/>
        </w:rPr>
        <w:drawing>
          <wp:inline distT="0" distB="0" distL="0" distR="0">
            <wp:extent cx="76200" cy="123825"/>
            <wp:effectExtent l="19050" t="0" r="0" b="0"/>
            <wp:docPr id="637" name="图片 63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sz w:val="15"/>
          <w:szCs w:val="15"/>
        </w:rPr>
        <w:drawing>
          <wp:inline distT="0" distB="0" distL="0" distR="0">
            <wp:extent cx="76200" cy="123825"/>
            <wp:effectExtent l="19050" t="0" r="0" b="0"/>
            <wp:docPr id="638" name="图片 63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的正偏差 &gt; 比较值时,输出导通</w:t>
      </w:r>
    </w:p>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1714500" cy="748030"/>
            <wp:effectExtent l="19050" t="0" r="0" b="0"/>
            <wp:docPr id="639" name="图片 6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3"/>
                    <pic:cNvPicPr>
                      <a:picLocks noChangeAspect="1" noChangeArrowheads="1"/>
                    </pic:cNvPicPr>
                  </pic:nvPicPr>
                  <pic:blipFill>
                    <a:blip r:embed="rId88" cstate="print"/>
                    <a:srcRect/>
                    <a:stretch>
                      <a:fillRect/>
                    </a:stretch>
                  </pic:blipFill>
                  <pic:spPr bwMode="auto">
                    <a:xfrm>
                      <a:off x="0" y="0"/>
                      <a:ext cx="1714500" cy="748030"/>
                    </a:xfrm>
                    <a:prstGeom prst="rect">
                      <a:avLst/>
                    </a:prstGeom>
                    <a:noFill/>
                    <a:ln w="9525">
                      <a:noFill/>
                      <a:miter lim="800000"/>
                      <a:headEnd/>
                      <a:tailEnd/>
                    </a:ln>
                  </pic:spPr>
                </pic:pic>
              </a:graphicData>
            </a:graphic>
          </wp:inline>
        </w:drawing>
      </w:r>
    </w:p>
    <w:p w:rsidR="00EF4A47" w:rsidRDefault="000E39B1">
      <w:pPr>
        <w:rPr>
          <w:rFonts w:ascii="幼圆" w:eastAsia="幼圆" w:hint="eastAsia"/>
          <w:sz w:val="15"/>
          <w:szCs w:val="15"/>
        </w:rPr>
      </w:pPr>
      <w:r>
        <w:rPr>
          <w:rFonts w:ascii="幼圆" w:eastAsia="幼圆" w:hint="eastAsia"/>
          <w:noProof/>
          <w:position w:val="-4"/>
          <w:sz w:val="15"/>
          <w:szCs w:val="20"/>
        </w:rPr>
        <w:lastRenderedPageBreak/>
        <w:drawing>
          <wp:inline distT="0" distB="0" distL="0" distR="0">
            <wp:extent cx="76200" cy="123825"/>
            <wp:effectExtent l="19050" t="0" r="0" b="0"/>
            <wp:docPr id="640" name="图片 64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41" name="图片 6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42" name="图片 6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noProof/>
          <w:position w:val="-4"/>
          <w:sz w:val="15"/>
          <w:szCs w:val="20"/>
        </w:rPr>
        <w:drawing>
          <wp:inline distT="0" distB="0" distL="0" distR="0">
            <wp:extent cx="76200" cy="123825"/>
            <wp:effectExtent l="19050" t="0" r="0" b="0"/>
            <wp:docPr id="643" name="图片 6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 xml:space="preserve">表示总值与给定值 </w:t>
      </w:r>
      <w:r>
        <w:rPr>
          <w:rFonts w:ascii="幼圆" w:eastAsia="幼圆" w:hint="eastAsia"/>
          <w:noProof/>
          <w:position w:val="-4"/>
          <w:sz w:val="15"/>
          <w:szCs w:val="20"/>
        </w:rPr>
        <w:drawing>
          <wp:inline distT="0" distB="0" distL="0" distR="0">
            <wp:extent cx="76200" cy="123825"/>
            <wp:effectExtent l="19050" t="0" r="0" b="0"/>
            <wp:docPr id="644" name="图片 6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45" name="图片 64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的负偏差 &gt; 比较值时,输出导通</w:t>
      </w:r>
    </w:p>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1714500" cy="748030"/>
            <wp:effectExtent l="19050" t="0" r="0" b="0"/>
            <wp:docPr id="646" name="图片 6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4"/>
                    <pic:cNvPicPr>
                      <a:picLocks noChangeAspect="1" noChangeArrowheads="1"/>
                    </pic:cNvPicPr>
                  </pic:nvPicPr>
                  <pic:blipFill>
                    <a:blip r:embed="rId89" cstate="print"/>
                    <a:srcRect/>
                    <a:stretch>
                      <a:fillRect/>
                    </a:stretch>
                  </pic:blipFill>
                  <pic:spPr bwMode="auto">
                    <a:xfrm>
                      <a:off x="0" y="0"/>
                      <a:ext cx="1714500" cy="748030"/>
                    </a:xfrm>
                    <a:prstGeom prst="rect">
                      <a:avLst/>
                    </a:prstGeom>
                    <a:noFill/>
                    <a:ln w="9525">
                      <a:noFill/>
                      <a:miter lim="800000"/>
                      <a:headEnd/>
                      <a:tailEnd/>
                    </a:ln>
                  </pic:spPr>
                </pic:pic>
              </a:graphicData>
            </a:graphic>
          </wp:inline>
        </w:drawing>
      </w:r>
    </w:p>
    <w:p w:rsidR="00EF4A47" w:rsidRDefault="000E39B1">
      <w:pPr>
        <w:rPr>
          <w:rFonts w:ascii="幼圆" w:eastAsia="幼圆" w:hint="eastAsia"/>
          <w:sz w:val="18"/>
          <w:szCs w:val="18"/>
        </w:rPr>
      </w:pPr>
      <w:r>
        <w:rPr>
          <w:rFonts w:ascii="幼圆" w:eastAsia="幼圆" w:hint="eastAsia"/>
          <w:noProof/>
          <w:position w:val="-4"/>
          <w:sz w:val="15"/>
          <w:szCs w:val="20"/>
        </w:rPr>
        <w:drawing>
          <wp:inline distT="0" distB="0" distL="0" distR="0">
            <wp:extent cx="76200" cy="123825"/>
            <wp:effectExtent l="19050" t="0" r="0" b="0"/>
            <wp:docPr id="647" name="图片 64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48" name="图片 64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49" name="图片 64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noProof/>
          <w:position w:val="-4"/>
          <w:sz w:val="15"/>
          <w:szCs w:val="20"/>
        </w:rPr>
        <w:drawing>
          <wp:inline distT="0" distB="0" distL="0" distR="0">
            <wp:extent cx="76200" cy="123825"/>
            <wp:effectExtent l="19050" t="0" r="0" b="0"/>
            <wp:docPr id="650" name="图片 6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 xml:space="preserve">表示总值与给定值 </w:t>
      </w:r>
      <w:r>
        <w:rPr>
          <w:rFonts w:ascii="幼圆" w:eastAsia="幼圆" w:hint="eastAsia"/>
          <w:noProof/>
          <w:position w:val="-4"/>
          <w:sz w:val="15"/>
          <w:szCs w:val="20"/>
        </w:rPr>
        <w:drawing>
          <wp:inline distT="0" distB="0" distL="0" distR="0">
            <wp:extent cx="76200" cy="123825"/>
            <wp:effectExtent l="19050" t="0" r="0" b="0"/>
            <wp:docPr id="651" name="图片 65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52" name="图片 65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的偏差绝对值 &gt; 比较值时,输出导通</w:t>
      </w:r>
    </w:p>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1714500" cy="748030"/>
            <wp:effectExtent l="19050" t="0" r="0" b="0"/>
            <wp:docPr id="653" name="图片 6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5"/>
                    <pic:cNvPicPr>
                      <a:picLocks noChangeAspect="1" noChangeArrowheads="1"/>
                    </pic:cNvPicPr>
                  </pic:nvPicPr>
                  <pic:blipFill>
                    <a:blip r:embed="rId90" cstate="print"/>
                    <a:srcRect/>
                    <a:stretch>
                      <a:fillRect/>
                    </a:stretch>
                  </pic:blipFill>
                  <pic:spPr bwMode="auto">
                    <a:xfrm>
                      <a:off x="0" y="0"/>
                      <a:ext cx="1714500" cy="748030"/>
                    </a:xfrm>
                    <a:prstGeom prst="rect">
                      <a:avLst/>
                    </a:prstGeom>
                    <a:noFill/>
                    <a:ln w="9525">
                      <a:noFill/>
                      <a:miter lim="800000"/>
                      <a:headEnd/>
                      <a:tailEnd/>
                    </a:ln>
                  </pic:spPr>
                </pic:pic>
              </a:graphicData>
            </a:graphic>
          </wp:inline>
        </w:drawing>
      </w:r>
    </w:p>
    <w:p w:rsidR="00EF4A47" w:rsidRDefault="000E39B1">
      <w:pPr>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654" name="图片 65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55" name="图片 6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56" name="图片 656"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57" name="图片 65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表示总值与给定值 </w:t>
      </w:r>
      <w:r>
        <w:rPr>
          <w:rFonts w:ascii="幼圆" w:eastAsia="幼圆" w:hint="eastAsia"/>
          <w:noProof/>
          <w:position w:val="-4"/>
          <w:sz w:val="15"/>
          <w:szCs w:val="20"/>
        </w:rPr>
        <w:drawing>
          <wp:inline distT="0" distB="0" distL="0" distR="0">
            <wp:extent cx="76200" cy="123825"/>
            <wp:effectExtent l="19050" t="0" r="0" b="0"/>
            <wp:docPr id="658" name="图片 65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59" name="图片 65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ascii="幼圆" w:eastAsia="幼圆" w:hint="eastAsia"/>
          <w:sz w:val="15"/>
          <w:szCs w:val="15"/>
        </w:rPr>
        <w:t>的偏差绝对值 &lt; 比较值时,输出导通</w:t>
      </w:r>
    </w:p>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1714500" cy="748030"/>
            <wp:effectExtent l="19050" t="0" r="0" b="0"/>
            <wp:docPr id="660" name="图片 6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6"/>
                    <pic:cNvPicPr>
                      <a:picLocks noChangeAspect="1" noChangeArrowheads="1"/>
                    </pic:cNvPicPr>
                  </pic:nvPicPr>
                  <pic:blipFill>
                    <a:blip r:embed="rId91" cstate="print"/>
                    <a:srcRect/>
                    <a:stretch>
                      <a:fillRect/>
                    </a:stretch>
                  </pic:blipFill>
                  <pic:spPr bwMode="auto">
                    <a:xfrm>
                      <a:off x="0" y="0"/>
                      <a:ext cx="1714500" cy="748030"/>
                    </a:xfrm>
                    <a:prstGeom prst="rect">
                      <a:avLst/>
                    </a:prstGeom>
                    <a:noFill/>
                    <a:ln w="9525">
                      <a:noFill/>
                      <a:miter lim="800000"/>
                      <a:headEnd/>
                      <a:tailEnd/>
                    </a:ln>
                  </pic:spPr>
                </pic:pic>
              </a:graphicData>
            </a:graphic>
          </wp:inline>
        </w:drawing>
      </w:r>
    </w:p>
    <w:p w:rsidR="00EF4A47" w:rsidRDefault="000E39B1">
      <w:pPr>
        <w:numPr>
          <w:ilvl w:val="0"/>
          <w:numId w:val="3"/>
        </w:numPr>
        <w:rPr>
          <w:rFonts w:ascii="幼圆" w:eastAsia="幼圆" w:hint="eastAsia"/>
          <w:sz w:val="15"/>
          <w:szCs w:val="15"/>
        </w:rPr>
      </w:pPr>
      <w:r>
        <w:rPr>
          <w:rFonts w:ascii="幼圆" w:eastAsia="幼圆" w:hint="eastAsia"/>
          <w:noProof/>
          <w:position w:val="-4"/>
          <w:sz w:val="15"/>
          <w:szCs w:val="20"/>
        </w:rPr>
        <w:drawing>
          <wp:inline distT="0" distB="0" distL="0" distR="0">
            <wp:extent cx="76200" cy="123825"/>
            <wp:effectExtent l="19050" t="0" r="0" b="0"/>
            <wp:docPr id="661" name="图片 66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62" name="图片 66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y"/>
                    <pic:cNvPicPr>
                      <a:picLocks noChangeAspect="1" noChangeArrowheads="1"/>
                    </pic:cNvPicPr>
                  </pic:nvPicPr>
                  <pic:blipFill>
                    <a:blip r:embed="rId7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63" name="图片 6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64" name="图片 6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position w:val="-4"/>
          <w:sz w:val="15"/>
          <w:szCs w:val="20"/>
        </w:rPr>
        <w:t xml:space="preserve"> </w:t>
      </w:r>
      <w:r w:rsidR="00EF4A47">
        <w:rPr>
          <w:rFonts w:eastAsia="幼圆"/>
          <w:sz w:val="15"/>
          <w:szCs w:val="15"/>
        </w:rPr>
        <w:t>~</w:t>
      </w:r>
      <w:r w:rsidR="00EF4A47">
        <w:rPr>
          <w:rFonts w:ascii="幼圆" w:eastAsia="幼圆" w:hint="eastAsia"/>
          <w:sz w:val="15"/>
          <w:szCs w:val="15"/>
        </w:rPr>
        <w:t xml:space="preserve"> </w:t>
      </w:r>
      <w:r>
        <w:rPr>
          <w:rFonts w:ascii="幼圆" w:eastAsia="幼圆" w:hint="eastAsia"/>
          <w:noProof/>
          <w:position w:val="-4"/>
          <w:sz w:val="15"/>
          <w:szCs w:val="20"/>
        </w:rPr>
        <w:drawing>
          <wp:inline distT="0" distB="0" distL="0" distR="0">
            <wp:extent cx="76200" cy="123825"/>
            <wp:effectExtent l="19050" t="0" r="0" b="0"/>
            <wp:docPr id="665" name="图片 66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66" name="图片 66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y"/>
                    <pic:cNvPicPr>
                      <a:picLocks noChangeAspect="1" noChangeArrowheads="1"/>
                    </pic:cNvPicPr>
                  </pic:nvPicPr>
                  <pic:blipFill>
                    <a:blip r:embed="rId7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67" name="图片 66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noProof/>
          <w:position w:val="-4"/>
          <w:sz w:val="15"/>
          <w:szCs w:val="20"/>
        </w:rPr>
        <w:drawing>
          <wp:inline distT="0" distB="0" distL="0" distR="0">
            <wp:extent cx="76200" cy="123825"/>
            <wp:effectExtent l="19050" t="0" r="0" b="0"/>
            <wp:docPr id="668" name="图片 6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4"/>
                    <pic:cNvPicPr>
                      <a:picLocks noChangeAspect="1" noChangeArrowheads="1"/>
                    </pic:cNvPicPr>
                  </pic:nvPicPr>
                  <pic:blipFill>
                    <a:blip r:embed="rId8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EF4A47">
        <w:rPr>
          <w:rFonts w:ascii="幼圆" w:eastAsia="幼圆" w:hint="eastAsia"/>
          <w:sz w:val="15"/>
          <w:szCs w:val="15"/>
        </w:rPr>
        <w:t xml:space="preserve"> 第1到第4点比较输出的灵敏度设定。</w:t>
      </w:r>
    </w:p>
    <w:p w:rsidR="00EF4A47" w:rsidRDefault="00EF4A47">
      <w:pPr>
        <w:ind w:firstLineChars="200" w:firstLine="300"/>
        <w:rPr>
          <w:rFonts w:ascii="幼圆" w:eastAsia="幼圆" w:hint="eastAsia"/>
          <w:sz w:val="15"/>
          <w:szCs w:val="15"/>
        </w:rPr>
      </w:pPr>
      <w:r>
        <w:rPr>
          <w:rFonts w:ascii="幼圆" w:eastAsia="幼圆" w:hint="eastAsia"/>
          <w:sz w:val="15"/>
          <w:szCs w:val="15"/>
        </w:rPr>
        <w:t xml:space="preserve">灵敏度为根据需要设定的输出恢复的外延区域, 可防止总值在比较值附近波动时造成输出频繁 </w:t>
      </w:r>
      <w:r>
        <w:rPr>
          <w:rFonts w:eastAsia="幼圆"/>
          <w:sz w:val="15"/>
          <w:szCs w:val="15"/>
        </w:rPr>
        <w:t>ON</w:t>
      </w:r>
      <w:r>
        <w:rPr>
          <w:rFonts w:ascii="幼圆" w:eastAsia="幼圆" w:hint="eastAsia"/>
          <w:sz w:val="15"/>
          <w:szCs w:val="15"/>
        </w:rPr>
        <w:t>,</w:t>
      </w:r>
      <w:r>
        <w:rPr>
          <w:rFonts w:eastAsia="幼圆"/>
          <w:sz w:val="15"/>
          <w:szCs w:val="15"/>
        </w:rPr>
        <w:t>OFF</w:t>
      </w:r>
      <w:r>
        <w:rPr>
          <w:rFonts w:ascii="幼圆" w:eastAsia="幼圆" w:hint="eastAsia"/>
          <w:sz w:val="15"/>
          <w:szCs w:val="15"/>
        </w:rPr>
        <w:t>。</w:t>
      </w:r>
    </w:p>
    <w:p w:rsidR="00EF4A47" w:rsidRDefault="00EF4A47">
      <w:pPr>
        <w:rPr>
          <w:rFonts w:ascii="幼圆" w:eastAsia="幼圆" w:hint="eastAsia"/>
          <w:sz w:val="15"/>
          <w:szCs w:val="15"/>
        </w:rPr>
      </w:pPr>
      <w:r>
        <w:rPr>
          <w:rFonts w:ascii="幼圆" w:eastAsia="幼圆" w:hint="eastAsia"/>
          <w:sz w:val="15"/>
          <w:szCs w:val="15"/>
        </w:rPr>
        <w:t>例：当比较方式为</w:t>
      </w:r>
      <w:r w:rsidR="000E39B1">
        <w:rPr>
          <w:rFonts w:ascii="幼圆" w:eastAsia="幼圆" w:hint="eastAsia"/>
          <w:noProof/>
          <w:position w:val="-4"/>
          <w:sz w:val="15"/>
          <w:szCs w:val="20"/>
        </w:rPr>
        <w:drawing>
          <wp:inline distT="0" distB="0" distL="0" distR="0">
            <wp:extent cx="76200" cy="123825"/>
            <wp:effectExtent l="19050" t="0" r="0" b="0"/>
            <wp:docPr id="669" name="图片 6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670" name="图片 67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671" name="图片 67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672" name="图片 6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时</w:t>
      </w:r>
    </w:p>
    <w:p w:rsidR="00EF4A47" w:rsidRDefault="000E39B1">
      <w:pPr>
        <w:jc w:val="center"/>
        <w:rPr>
          <w:rFonts w:ascii="幼圆" w:eastAsia="幼圆" w:hint="eastAsia"/>
          <w:sz w:val="18"/>
          <w:szCs w:val="18"/>
        </w:rPr>
      </w:pPr>
      <w:r>
        <w:rPr>
          <w:rFonts w:ascii="幼圆" w:eastAsia="幼圆" w:hint="eastAsia"/>
          <w:noProof/>
          <w:sz w:val="18"/>
          <w:szCs w:val="18"/>
        </w:rPr>
        <w:lastRenderedPageBreak/>
        <w:drawing>
          <wp:inline distT="0" distB="0" distL="0" distR="0">
            <wp:extent cx="1843405" cy="748030"/>
            <wp:effectExtent l="19050" t="0" r="4445" b="0"/>
            <wp:docPr id="673" name="图片 67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7"/>
                    <pic:cNvPicPr>
                      <a:picLocks noChangeAspect="1" noChangeArrowheads="1"/>
                    </pic:cNvPicPr>
                  </pic:nvPicPr>
                  <pic:blipFill>
                    <a:blip r:embed="rId92" cstate="print"/>
                    <a:srcRect/>
                    <a:stretch>
                      <a:fillRect/>
                    </a:stretch>
                  </pic:blipFill>
                  <pic:spPr bwMode="auto">
                    <a:xfrm>
                      <a:off x="0" y="0"/>
                      <a:ext cx="1843405" cy="748030"/>
                    </a:xfrm>
                    <a:prstGeom prst="rect">
                      <a:avLst/>
                    </a:prstGeom>
                    <a:noFill/>
                    <a:ln w="9525">
                      <a:noFill/>
                      <a:miter lim="800000"/>
                      <a:headEnd/>
                      <a:tailEnd/>
                    </a:ln>
                  </pic:spPr>
                </pic:pic>
              </a:graphicData>
            </a:graphic>
          </wp:inline>
        </w:drawing>
      </w:r>
    </w:p>
    <w:p w:rsidR="00EF4A47" w:rsidRDefault="00EF4A47">
      <w:pPr>
        <w:spacing w:before="40" w:after="40"/>
        <w:rPr>
          <w:rFonts w:ascii="幼圆" w:eastAsia="幼圆" w:hint="eastAsia"/>
          <w:b/>
          <w:sz w:val="18"/>
          <w:szCs w:val="18"/>
        </w:rPr>
      </w:pPr>
      <w:r>
        <w:rPr>
          <w:rFonts w:ascii="幼圆" w:eastAsia="幼圆" w:hint="eastAsia"/>
          <w:b/>
          <w:sz w:val="18"/>
          <w:szCs w:val="18"/>
        </w:rPr>
        <w:t>7.2 比较控制的设置方法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674" name="图片 67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图形1"/>
                          <pic:cNvPicPr>
                            <a:picLocks noChangeAspect="1" noChangeArrowheads="1"/>
                          </pic:cNvPicPr>
                        </pic:nvPicPr>
                        <pic:blipFill>
                          <a:blip r:embed="rId93"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675" name="图片 675"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676" name="图片 676"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677" name="图片 677"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678" name="图片 678"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679" name="图片 679"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680" name="图片 680"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p w:rsidR="00EF4A47" w:rsidRDefault="00EF4A47">
            <w:pPr>
              <w:spacing w:line="240" w:lineRule="exact"/>
              <w:rPr>
                <w:rFonts w:ascii="幼圆" w:eastAsia="幼圆" w:hint="eastAsia"/>
                <w:sz w:val="18"/>
                <w:szCs w:val="18"/>
              </w:rPr>
            </w:pPr>
            <w:r>
              <w:rPr>
                <w:rFonts w:ascii="幼圆" w:eastAsia="幼圆" w:hint="eastAsia"/>
                <w:sz w:val="15"/>
                <w:szCs w:val="15"/>
              </w:rPr>
              <w:t>该参数仅用于第3~第6种比较方式，不用时可以不设置。</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7.2.1 </w:t>
      </w:r>
      <w:r w:rsidR="000E39B1">
        <w:rPr>
          <w:rFonts w:ascii="幼圆" w:eastAsia="幼圆" w:hint="eastAsia"/>
          <w:noProof/>
          <w:sz w:val="18"/>
          <w:szCs w:val="18"/>
        </w:rPr>
        <w:drawing>
          <wp:inline distT="0" distB="0" distL="0" distR="0">
            <wp:extent cx="76200" cy="123825"/>
            <wp:effectExtent l="19050" t="0" r="0" b="0"/>
            <wp:docPr id="681" name="图片 68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682" name="图片 68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683" name="图片 68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684" name="图片 6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1 比较控制输出的比较值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685" name="图片 68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图形1"/>
                          <pic:cNvPicPr>
                            <a:picLocks noChangeAspect="1" noChangeArrowheads="1"/>
                          </pic:cNvPicPr>
                        </pic:nvPicPr>
                        <pic:blipFill>
                          <a:blip r:embed="rId94"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686" name="图片 68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687" name="图片 687"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688" name="图片 688"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689" name="图片 689"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690" name="图片 690"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691" name="图片 69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7.2.2  </w:t>
      </w:r>
      <w:r w:rsidR="000E39B1">
        <w:rPr>
          <w:rFonts w:ascii="幼圆" w:eastAsia="幼圆" w:hint="eastAsia"/>
          <w:noProof/>
          <w:sz w:val="18"/>
          <w:szCs w:val="18"/>
        </w:rPr>
        <w:drawing>
          <wp:inline distT="0" distB="0" distL="0" distR="0">
            <wp:extent cx="76200" cy="123825"/>
            <wp:effectExtent l="19050" t="0" r="0" b="0"/>
            <wp:docPr id="692" name="图片 69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693" name="图片 69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694" name="图片 69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695" name="图片 6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1 比较控制输出的比较方式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696" name="图片 69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图形1"/>
                          <pic:cNvPicPr>
                            <a:picLocks noChangeAspect="1" noChangeArrowheads="1"/>
                          </pic:cNvPicPr>
                        </pic:nvPicPr>
                        <pic:blipFill>
                          <a:blip r:embed="rId95"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p w:rsidR="00EF4A47" w:rsidRDefault="00EF4A47">
            <w:pPr>
              <w:jc w:val="center"/>
              <w:rPr>
                <w:rFonts w:ascii="幼圆" w:eastAsia="幼圆" w:hint="eastAsia"/>
                <w:sz w:val="18"/>
                <w:szCs w:val="18"/>
              </w:rPr>
            </w:pP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697" name="图片 697"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698" name="图片 698"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键进入修改状态，末位闪烁，通过</w:t>
            </w:r>
            <w:r w:rsidR="000E39B1">
              <w:rPr>
                <w:rFonts w:ascii="幼圆" w:eastAsia="幼圆" w:hint="eastAsia"/>
                <w:noProof/>
                <w:sz w:val="15"/>
                <w:szCs w:val="15"/>
              </w:rPr>
              <w:drawing>
                <wp:inline distT="0" distB="0" distL="0" distR="0">
                  <wp:extent cx="152400" cy="119380"/>
                  <wp:effectExtent l="19050" t="0" r="0" b="0"/>
                  <wp:docPr id="699" name="图片 699"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w:t>
            </w:r>
            <w:r w:rsidR="000E39B1">
              <w:rPr>
                <w:rFonts w:ascii="幼圆" w:eastAsia="幼圆" w:hint="eastAsia"/>
                <w:noProof/>
                <w:sz w:val="15"/>
                <w:szCs w:val="15"/>
              </w:rPr>
              <w:drawing>
                <wp:inline distT="0" distB="0" distL="0" distR="0">
                  <wp:extent cx="152400" cy="119380"/>
                  <wp:effectExtent l="19050" t="0" r="0" b="0"/>
                  <wp:docPr id="700" name="图片 700"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键可选择 </w:t>
            </w:r>
            <w:r w:rsidR="000E39B1">
              <w:rPr>
                <w:rFonts w:ascii="幼圆" w:eastAsia="幼圆" w:hint="eastAsia"/>
                <w:noProof/>
                <w:sz w:val="15"/>
                <w:szCs w:val="15"/>
              </w:rPr>
              <w:drawing>
                <wp:inline distT="0" distB="0" distL="0" distR="0">
                  <wp:extent cx="76200" cy="123825"/>
                  <wp:effectExtent l="19050" t="0" r="0" b="0"/>
                  <wp:docPr id="701" name="图片 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02" name="图片 70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03" name="图片 70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04" name="图片 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705" name="图片 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06" name="图片 70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07" name="图片 70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08" name="图片 7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709" name="图片 70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10" name="图片 7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11" name="图片 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712" name="图片 7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713" name="图片 71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14" name="图片 7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15" name="图片 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716" name="图片 7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717" name="图片 71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18" name="图片 71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19" name="图片 7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720" name="图片 7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721" name="图片 72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22" name="图片 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23" name="图片 72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24" name="图片 72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6种方式  </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25" name="图片 725"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7.2.3 </w:t>
      </w:r>
      <w:r w:rsidR="000E39B1">
        <w:rPr>
          <w:rFonts w:ascii="幼圆" w:eastAsia="幼圆" w:hint="eastAsia"/>
          <w:noProof/>
          <w:sz w:val="18"/>
          <w:szCs w:val="18"/>
        </w:rPr>
        <w:drawing>
          <wp:inline distT="0" distB="0" distL="0" distR="0">
            <wp:extent cx="76200" cy="123825"/>
            <wp:effectExtent l="19050" t="0" r="0" b="0"/>
            <wp:docPr id="726" name="图片 726"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27" name="图片 72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y"/>
                    <pic:cNvPicPr>
                      <a:picLocks noChangeAspect="1" noChangeArrowheads="1"/>
                    </pic:cNvPicPr>
                  </pic:nvPicPr>
                  <pic:blipFill>
                    <a:blip r:embed="rId7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28" name="图片 7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29" name="图片 7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1"/>
                    <pic:cNvPicPr>
                      <a:picLocks noChangeAspect="1" noChangeArrowheads="1"/>
                    </pic:cNvPicPr>
                  </pic:nvPicPr>
                  <pic:blipFill>
                    <a:blip r:embed="rId36"/>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1 比较控制输出的灵敏度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lastRenderedPageBreak/>
              <w:drawing>
                <wp:inline distT="0" distB="0" distL="0" distR="0">
                  <wp:extent cx="942975" cy="471805"/>
                  <wp:effectExtent l="19050" t="0" r="9525" b="0"/>
                  <wp:docPr id="730" name="图片 73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图形1"/>
                          <pic:cNvPicPr>
                            <a:picLocks noChangeAspect="1" noChangeArrowheads="1"/>
                          </pic:cNvPicPr>
                        </pic:nvPicPr>
                        <pic:blipFill>
                          <a:blip r:embed="rId96"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31" name="图片 73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732" name="图片 73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733" name="图片 733"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734" name="图片 734"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735" name="图片 73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36" name="图片 736"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rPr>
          <w:rFonts w:ascii="幼圆" w:eastAsia="幼圆" w:hint="eastAsia"/>
          <w:sz w:val="18"/>
          <w:szCs w:val="18"/>
        </w:rPr>
      </w:pPr>
      <w:r>
        <w:rPr>
          <w:rFonts w:ascii="幼圆" w:eastAsia="幼圆" w:hint="eastAsia"/>
          <w:sz w:val="18"/>
          <w:szCs w:val="18"/>
        </w:rPr>
        <w:t xml:space="preserve">7.2.4  </w:t>
      </w:r>
      <w:r w:rsidR="000E39B1">
        <w:rPr>
          <w:rFonts w:ascii="幼圆" w:eastAsia="幼圆" w:hint="eastAsia"/>
          <w:noProof/>
          <w:sz w:val="18"/>
          <w:szCs w:val="18"/>
        </w:rPr>
        <w:drawing>
          <wp:inline distT="0" distB="0" distL="0" distR="0">
            <wp:extent cx="76200" cy="123825"/>
            <wp:effectExtent l="19050" t="0" r="0" b="0"/>
            <wp:docPr id="737" name="图片 73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38" name="图片 73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39" name="图片 73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40" name="图片 7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2"/>
                    <pic:cNvPicPr>
                      <a:picLocks noChangeAspect="1" noChangeArrowheads="1"/>
                    </pic:cNvPicPr>
                  </pic:nvPicPr>
                  <pic:blipFill>
                    <a:blip r:embed="rId8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2 比较控制输出的比较值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741" name="图片 74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图形1"/>
                          <pic:cNvPicPr>
                            <a:picLocks noChangeAspect="1" noChangeArrowheads="1"/>
                          </pic:cNvPicPr>
                        </pic:nvPicPr>
                        <pic:blipFill>
                          <a:blip r:embed="rId97"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42" name="图片 742"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743" name="图片 743"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744" name="图片 744"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745" name="图片 745"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746" name="图片 746"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47" name="图片 747"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rPr>
          <w:rFonts w:ascii="幼圆" w:eastAsia="幼圆" w:hint="eastAsia"/>
          <w:sz w:val="18"/>
          <w:szCs w:val="18"/>
        </w:rPr>
      </w:pPr>
      <w:r>
        <w:rPr>
          <w:rFonts w:ascii="幼圆" w:eastAsia="幼圆" w:hint="eastAsia"/>
          <w:sz w:val="18"/>
          <w:szCs w:val="18"/>
        </w:rPr>
        <w:t xml:space="preserve">7.2.5  </w:t>
      </w:r>
      <w:r w:rsidR="000E39B1">
        <w:rPr>
          <w:rFonts w:ascii="幼圆" w:eastAsia="幼圆" w:hint="eastAsia"/>
          <w:noProof/>
          <w:sz w:val="18"/>
          <w:szCs w:val="18"/>
        </w:rPr>
        <w:drawing>
          <wp:inline distT="0" distB="0" distL="0" distR="0">
            <wp:extent cx="76200" cy="123825"/>
            <wp:effectExtent l="19050" t="0" r="0" b="0"/>
            <wp:docPr id="748" name="图片 74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49" name="图片 74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50" name="图片 75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51" name="图片 7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2"/>
                    <pic:cNvPicPr>
                      <a:picLocks noChangeAspect="1" noChangeArrowheads="1"/>
                    </pic:cNvPicPr>
                  </pic:nvPicPr>
                  <pic:blipFill>
                    <a:blip r:embed="rId8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2 比较控制输出的比较方式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tcPr>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752" name="图片 75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图形1"/>
                          <pic:cNvPicPr>
                            <a:picLocks noChangeAspect="1" noChangeArrowheads="1"/>
                          </pic:cNvPicPr>
                        </pic:nvPicPr>
                        <pic:blipFill>
                          <a:blip r:embed="rId98"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53" name="图片 75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754" name="图片 754"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键进入修改状态，末位闪烁， 再通过 </w:t>
            </w:r>
            <w:r w:rsidR="000E39B1">
              <w:rPr>
                <w:rFonts w:ascii="幼圆" w:eastAsia="幼圆" w:hint="eastAsia"/>
                <w:noProof/>
                <w:sz w:val="15"/>
                <w:szCs w:val="15"/>
              </w:rPr>
              <w:drawing>
                <wp:inline distT="0" distB="0" distL="0" distR="0">
                  <wp:extent cx="152400" cy="119380"/>
                  <wp:effectExtent l="19050" t="0" r="0" b="0"/>
                  <wp:docPr id="755" name="图片 755"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w:t>
            </w:r>
            <w:r w:rsidR="000E39B1">
              <w:rPr>
                <w:rFonts w:ascii="幼圆" w:eastAsia="幼圆" w:hint="eastAsia"/>
                <w:noProof/>
                <w:sz w:val="15"/>
                <w:szCs w:val="15"/>
              </w:rPr>
              <w:drawing>
                <wp:inline distT="0" distB="0" distL="0" distR="0">
                  <wp:extent cx="152400" cy="119380"/>
                  <wp:effectExtent l="19050" t="0" r="0" b="0"/>
                  <wp:docPr id="756" name="图片 756"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键可选择 </w:t>
            </w:r>
            <w:r w:rsidR="000E39B1">
              <w:rPr>
                <w:rFonts w:ascii="幼圆" w:eastAsia="幼圆" w:hint="eastAsia"/>
                <w:noProof/>
                <w:sz w:val="15"/>
                <w:szCs w:val="15"/>
              </w:rPr>
              <w:drawing>
                <wp:inline distT="0" distB="0" distL="0" distR="0">
                  <wp:extent cx="76200" cy="123825"/>
                  <wp:effectExtent l="19050" t="0" r="0" b="0"/>
                  <wp:docPr id="757" name="图片 7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58" name="图片 75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59" name="图片 75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60" name="图片 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color w:val="FF0000"/>
                <w:sz w:val="15"/>
                <w:szCs w:val="15"/>
              </w:rPr>
              <w:drawing>
                <wp:inline distT="0" distB="0" distL="0" distR="0">
                  <wp:extent cx="76200" cy="123825"/>
                  <wp:effectExtent l="19050" t="0" r="0" b="0"/>
                  <wp:docPr id="761" name="图片 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62" name="图片 762"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63" name="图片 76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64" name="图片 7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765" name="图片 76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66" name="图片 7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67" name="图片 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768" name="图片 7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769" name="图片 76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70" name="图片 77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71" name="图片 7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772" name="图片 77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773" name="图片 77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74" name="图片 77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75" name="图片 7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776" name="图片 7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777" name="图片 77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78" name="图片 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79" name="图片 77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780" name="图片 78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6种方式</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81" name="图片 781"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rPr>
          <w:rFonts w:ascii="幼圆" w:eastAsia="幼圆" w:hint="eastAsia"/>
          <w:sz w:val="18"/>
          <w:szCs w:val="18"/>
        </w:rPr>
      </w:pPr>
      <w:r>
        <w:rPr>
          <w:rFonts w:ascii="幼圆" w:eastAsia="幼圆" w:hint="eastAsia"/>
          <w:sz w:val="18"/>
          <w:szCs w:val="18"/>
        </w:rPr>
        <w:t xml:space="preserve">7.2.6  </w:t>
      </w:r>
      <w:r w:rsidR="000E39B1">
        <w:rPr>
          <w:rFonts w:ascii="幼圆" w:eastAsia="幼圆" w:hint="eastAsia"/>
          <w:noProof/>
          <w:sz w:val="18"/>
          <w:szCs w:val="18"/>
        </w:rPr>
        <w:drawing>
          <wp:inline distT="0" distB="0" distL="0" distR="0">
            <wp:extent cx="76200" cy="123825"/>
            <wp:effectExtent l="19050" t="0" r="0" b="0"/>
            <wp:docPr id="782" name="图片 78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83" name="图片 78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y"/>
                    <pic:cNvPicPr>
                      <a:picLocks noChangeAspect="1" noChangeArrowheads="1"/>
                    </pic:cNvPicPr>
                  </pic:nvPicPr>
                  <pic:blipFill>
                    <a:blip r:embed="rId7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84" name="图片 78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85" name="图片 7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2"/>
                    <pic:cNvPicPr>
                      <a:picLocks noChangeAspect="1" noChangeArrowheads="1"/>
                    </pic:cNvPicPr>
                  </pic:nvPicPr>
                  <pic:blipFill>
                    <a:blip r:embed="rId8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2 比较控制输出的灵敏度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786" name="图片 78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图形1"/>
                          <pic:cNvPicPr>
                            <a:picLocks noChangeAspect="1" noChangeArrowheads="1"/>
                          </pic:cNvPicPr>
                        </pic:nvPicPr>
                        <pic:blipFill>
                          <a:blip r:embed="rId99"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87" name="图片 787"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788" name="图片 788"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789" name="图片 789"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790" name="图片 790"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791" name="图片 791"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92" name="图片 792"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7.2.7  </w:t>
      </w:r>
      <w:r w:rsidR="000E39B1">
        <w:rPr>
          <w:rFonts w:ascii="幼圆" w:eastAsia="幼圆" w:hint="eastAsia"/>
          <w:noProof/>
          <w:sz w:val="18"/>
          <w:szCs w:val="18"/>
        </w:rPr>
        <w:drawing>
          <wp:inline distT="0" distB="0" distL="0" distR="0">
            <wp:extent cx="76200" cy="123825"/>
            <wp:effectExtent l="19050" t="0" r="0" b="0"/>
            <wp:docPr id="793" name="图片 793"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94" name="图片 79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95" name="图片 795"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796" name="图片 7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3"/>
                    <pic:cNvPicPr>
                      <a:picLocks noChangeAspect="1" noChangeArrowheads="1"/>
                    </pic:cNvPicPr>
                  </pic:nvPicPr>
                  <pic:blipFill>
                    <a:blip r:embed="rId5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3 比较控制输出的比较值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797" name="图片 79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图形1"/>
                          <pic:cNvPicPr>
                            <a:picLocks noChangeAspect="1" noChangeArrowheads="1"/>
                          </pic:cNvPicPr>
                        </pic:nvPicPr>
                        <pic:blipFill>
                          <a:blip r:embed="rId100"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798" name="图片 798"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799" name="图片 799"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键进入修改状态，再通过 </w:t>
            </w:r>
            <w:r w:rsidR="000E39B1">
              <w:rPr>
                <w:rFonts w:ascii="幼圆" w:eastAsia="幼圆" w:hint="eastAsia"/>
                <w:noProof/>
                <w:sz w:val="15"/>
                <w:szCs w:val="15"/>
              </w:rPr>
              <w:drawing>
                <wp:inline distT="0" distB="0" distL="0" distR="0">
                  <wp:extent cx="152400" cy="119380"/>
                  <wp:effectExtent l="19050" t="0" r="0" b="0"/>
                  <wp:docPr id="800" name="图片 800"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801" name="图片 801"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802" name="图片 802"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03" name="图片 80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lastRenderedPageBreak/>
        <w:t xml:space="preserve">7.2.8 </w:t>
      </w:r>
      <w:r w:rsidR="000E39B1">
        <w:rPr>
          <w:rFonts w:ascii="幼圆" w:eastAsia="幼圆" w:hint="eastAsia"/>
          <w:noProof/>
          <w:sz w:val="18"/>
          <w:szCs w:val="18"/>
        </w:rPr>
        <w:drawing>
          <wp:inline distT="0" distB="0" distL="0" distR="0">
            <wp:extent cx="76200" cy="123825"/>
            <wp:effectExtent l="19050" t="0" r="0" b="0"/>
            <wp:docPr id="804" name="图片 80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05" name="图片 80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06" name="图片 806"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07" name="图片 8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3"/>
                    <pic:cNvPicPr>
                      <a:picLocks noChangeAspect="1" noChangeArrowheads="1"/>
                    </pic:cNvPicPr>
                  </pic:nvPicPr>
                  <pic:blipFill>
                    <a:blip r:embed="rId5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第 3 比较控制输出的比较方式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tcPr>
          <w:p w:rsidR="00EF4A47" w:rsidRDefault="00EF4A47">
            <w:pPr>
              <w:rPr>
                <w:rFonts w:ascii="幼圆" w:eastAsia="幼圆" w:hint="eastAsia"/>
                <w:sz w:val="18"/>
                <w:szCs w:val="18"/>
              </w:rPr>
            </w:pPr>
          </w:p>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808" name="图片 80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图形1"/>
                          <pic:cNvPicPr>
                            <a:picLocks noChangeAspect="1" noChangeArrowheads="1"/>
                          </pic:cNvPicPr>
                        </pic:nvPicPr>
                        <pic:blipFill>
                          <a:blip r:embed="rId101"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09" name="图片 809"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810" name="图片 810"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sz w:val="15"/>
                <w:szCs w:val="15"/>
              </w:rPr>
              <w:drawing>
                <wp:inline distT="0" distB="0" distL="0" distR="0">
                  <wp:extent cx="152400" cy="119380"/>
                  <wp:effectExtent l="19050" t="0" r="0" b="0"/>
                  <wp:docPr id="811" name="图片 811"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812" name="图片 812"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键可选择 </w:t>
            </w:r>
            <w:r w:rsidR="000E39B1">
              <w:rPr>
                <w:rFonts w:ascii="幼圆" w:eastAsia="幼圆" w:hint="eastAsia"/>
                <w:noProof/>
                <w:color w:val="FF0000"/>
                <w:sz w:val="15"/>
                <w:szCs w:val="15"/>
              </w:rPr>
              <w:drawing>
                <wp:inline distT="0" distB="0" distL="0" distR="0">
                  <wp:extent cx="76200" cy="123825"/>
                  <wp:effectExtent l="19050" t="0" r="0" b="0"/>
                  <wp:docPr id="813" name="图片 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color w:val="FF0000"/>
                <w:sz w:val="15"/>
                <w:szCs w:val="15"/>
              </w:rPr>
              <w:drawing>
                <wp:inline distT="0" distB="0" distL="0" distR="0">
                  <wp:extent cx="76200" cy="123825"/>
                  <wp:effectExtent l="19050" t="0" r="0" b="0"/>
                  <wp:docPr id="814" name="图片 814"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color w:val="FF0000"/>
                <w:sz w:val="15"/>
                <w:szCs w:val="15"/>
              </w:rPr>
              <w:drawing>
                <wp:inline distT="0" distB="0" distL="0" distR="0">
                  <wp:extent cx="76200" cy="123825"/>
                  <wp:effectExtent l="19050" t="0" r="0" b="0"/>
                  <wp:docPr id="815" name="图片 81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color w:val="FF0000"/>
                <w:sz w:val="15"/>
                <w:szCs w:val="15"/>
              </w:rPr>
              <w:drawing>
                <wp:inline distT="0" distB="0" distL="0" distR="0">
                  <wp:extent cx="76200" cy="123825"/>
                  <wp:effectExtent l="19050" t="0" r="0" b="0"/>
                  <wp:docPr id="816" name="图片 8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color w:val="FF0000"/>
                <w:sz w:val="15"/>
                <w:szCs w:val="15"/>
              </w:rPr>
              <w:t xml:space="preserve"> </w:t>
            </w:r>
            <w:r>
              <w:rPr>
                <w:rFonts w:ascii="幼圆" w:eastAsia="幼圆" w:hint="eastAsia"/>
                <w:sz w:val="15"/>
                <w:szCs w:val="15"/>
              </w:rPr>
              <w:t>，</w:t>
            </w:r>
            <w:r w:rsidR="000E39B1">
              <w:rPr>
                <w:rFonts w:ascii="幼圆" w:eastAsia="幼圆" w:hint="eastAsia"/>
                <w:noProof/>
                <w:color w:val="FF0000"/>
                <w:sz w:val="15"/>
                <w:szCs w:val="15"/>
              </w:rPr>
              <w:drawing>
                <wp:inline distT="0" distB="0" distL="0" distR="0">
                  <wp:extent cx="76200" cy="123825"/>
                  <wp:effectExtent l="19050" t="0" r="0" b="0"/>
                  <wp:docPr id="817" name="图片 8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color w:val="FF0000"/>
                <w:sz w:val="15"/>
                <w:szCs w:val="15"/>
              </w:rPr>
              <w:drawing>
                <wp:inline distT="0" distB="0" distL="0" distR="0">
                  <wp:extent cx="76200" cy="123825"/>
                  <wp:effectExtent l="19050" t="0" r="0" b="0"/>
                  <wp:docPr id="818" name="图片 81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color w:val="FF0000"/>
                <w:sz w:val="15"/>
                <w:szCs w:val="15"/>
              </w:rPr>
              <w:drawing>
                <wp:inline distT="0" distB="0" distL="0" distR="0">
                  <wp:extent cx="76200" cy="123825"/>
                  <wp:effectExtent l="19050" t="0" r="0" b="0"/>
                  <wp:docPr id="819" name="图片 81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color w:val="FF0000"/>
                <w:sz w:val="15"/>
                <w:szCs w:val="15"/>
              </w:rPr>
              <w:drawing>
                <wp:inline distT="0" distB="0" distL="0" distR="0">
                  <wp:extent cx="76200" cy="123825"/>
                  <wp:effectExtent l="19050" t="0" r="0" b="0"/>
                  <wp:docPr id="820" name="图片 8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color w:val="FF0000"/>
                <w:sz w:val="15"/>
                <w:szCs w:val="15"/>
              </w:rPr>
              <w:t xml:space="preserve"> </w:t>
            </w:r>
            <w:r>
              <w:rPr>
                <w:rFonts w:ascii="幼圆" w:eastAsia="幼圆" w:hint="eastAsia"/>
                <w:sz w:val="15"/>
                <w:szCs w:val="15"/>
              </w:rPr>
              <w:t>，</w:t>
            </w:r>
            <w:r w:rsidR="000E39B1">
              <w:rPr>
                <w:rFonts w:ascii="幼圆" w:eastAsia="幼圆" w:hint="eastAsia"/>
                <w:noProof/>
                <w:sz w:val="15"/>
                <w:szCs w:val="15"/>
              </w:rPr>
              <w:drawing>
                <wp:inline distT="0" distB="0" distL="0" distR="0">
                  <wp:extent cx="76200" cy="123825"/>
                  <wp:effectExtent l="19050" t="0" r="0" b="0"/>
                  <wp:docPr id="821" name="图片 82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22" name="图片 82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23" name="图片 8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824" name="图片 8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825" name="图片 82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26" name="图片 8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27" name="图片 8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828" name="图片 8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829" name="图片 82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30" name="图片 83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31" name="图片 83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832" name="图片 8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833" name="图片 83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34" name="图片 8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35" name="图片 83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36" name="图片 83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6种方式</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37" name="图片 837"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rPr>
          <w:rFonts w:ascii="幼圆" w:eastAsia="幼圆" w:hint="eastAsia"/>
          <w:sz w:val="18"/>
          <w:szCs w:val="18"/>
        </w:rPr>
      </w:pPr>
      <w:r>
        <w:rPr>
          <w:rFonts w:ascii="幼圆" w:eastAsia="幼圆" w:hint="eastAsia"/>
          <w:sz w:val="18"/>
          <w:szCs w:val="18"/>
        </w:rPr>
        <w:t xml:space="preserve">7.2.9 </w:t>
      </w:r>
      <w:r w:rsidR="000E39B1">
        <w:rPr>
          <w:rFonts w:ascii="幼圆" w:eastAsia="幼圆" w:hint="eastAsia"/>
          <w:noProof/>
          <w:sz w:val="18"/>
          <w:szCs w:val="18"/>
        </w:rPr>
        <w:drawing>
          <wp:inline distT="0" distB="0" distL="0" distR="0">
            <wp:extent cx="76200" cy="123825"/>
            <wp:effectExtent l="19050" t="0" r="0" b="0"/>
            <wp:docPr id="838" name="图片 83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39" name="图片 83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y"/>
                    <pic:cNvPicPr>
                      <a:picLocks noChangeAspect="1" noChangeArrowheads="1"/>
                    </pic:cNvPicPr>
                  </pic:nvPicPr>
                  <pic:blipFill>
                    <a:blip r:embed="rId7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40" name="图片 84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41" name="图片 8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3"/>
                    <pic:cNvPicPr>
                      <a:picLocks noChangeAspect="1" noChangeArrowheads="1"/>
                    </pic:cNvPicPr>
                  </pic:nvPicPr>
                  <pic:blipFill>
                    <a:blip r:embed="rId5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3 比较控制输出的灵敏度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557"/>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842" name="图片 84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图形1"/>
                          <pic:cNvPicPr>
                            <a:picLocks noChangeAspect="1" noChangeArrowheads="1"/>
                          </pic:cNvPicPr>
                        </pic:nvPicPr>
                        <pic:blipFill>
                          <a:blip r:embed="rId102"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43" name="图片 84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844" name="图片 844"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 再通过 </w:t>
            </w:r>
            <w:r w:rsidR="000E39B1">
              <w:rPr>
                <w:rFonts w:ascii="幼圆" w:eastAsia="幼圆" w:hint="eastAsia"/>
                <w:noProof/>
                <w:sz w:val="15"/>
                <w:szCs w:val="15"/>
              </w:rPr>
              <w:drawing>
                <wp:inline distT="0" distB="0" distL="0" distR="0">
                  <wp:extent cx="152400" cy="119380"/>
                  <wp:effectExtent l="19050" t="0" r="0" b="0"/>
                  <wp:docPr id="845" name="图片 845"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846" name="图片 846"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847" name="图片 847"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48" name="图片 848"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7.2.10  </w:t>
      </w:r>
      <w:r w:rsidR="000E39B1">
        <w:rPr>
          <w:rFonts w:ascii="幼圆" w:eastAsia="幼圆" w:hint="eastAsia"/>
          <w:noProof/>
          <w:sz w:val="18"/>
          <w:szCs w:val="18"/>
        </w:rPr>
        <w:drawing>
          <wp:inline distT="0" distB="0" distL="0" distR="0">
            <wp:extent cx="76200" cy="123825"/>
            <wp:effectExtent l="19050" t="0" r="0" b="0"/>
            <wp:docPr id="849" name="图片 849"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50" name="图片 85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v"/>
                    <pic:cNvPicPr>
                      <a:picLocks noChangeAspect="1" noChangeArrowheads="1"/>
                    </pic:cNvPicPr>
                  </pic:nvPicPr>
                  <pic:blipFill>
                    <a:blip r:embed="rId1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51" name="图片 85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t"/>
                    <pic:cNvPicPr>
                      <a:picLocks noChangeAspect="1" noChangeArrowheads="1"/>
                    </pic:cNvPicPr>
                  </pic:nvPicPr>
                  <pic:blipFill>
                    <a:blip r:embed="rId4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52" name="图片 8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4"/>
                    <pic:cNvPicPr>
                      <a:picLocks noChangeAspect="1" noChangeArrowheads="1"/>
                    </pic:cNvPicPr>
                  </pic:nvPicPr>
                  <pic:blipFill>
                    <a:blip r:embed="rId8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4 比较控制输出的比较值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853" name="图片 85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图形1"/>
                          <pic:cNvPicPr>
                            <a:picLocks noChangeAspect="1" noChangeArrowheads="1"/>
                          </pic:cNvPicPr>
                        </pic:nvPicPr>
                        <pic:blipFill>
                          <a:blip r:embed="rId103"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54" name="图片 854"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855" name="图片 855"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 再通过 </w:t>
            </w:r>
            <w:r w:rsidR="000E39B1">
              <w:rPr>
                <w:rFonts w:ascii="幼圆" w:eastAsia="幼圆" w:hint="eastAsia"/>
                <w:noProof/>
                <w:sz w:val="15"/>
                <w:szCs w:val="15"/>
              </w:rPr>
              <w:drawing>
                <wp:inline distT="0" distB="0" distL="0" distR="0">
                  <wp:extent cx="152400" cy="119380"/>
                  <wp:effectExtent l="19050" t="0" r="0" b="0"/>
                  <wp:docPr id="856" name="图片 856"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857" name="图片 857"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858" name="图片 858"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59" name="图片 859"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rPr>
          <w:rFonts w:ascii="幼圆" w:eastAsia="幼圆" w:hint="eastAsia"/>
          <w:sz w:val="18"/>
          <w:szCs w:val="18"/>
        </w:rPr>
      </w:pPr>
      <w:r>
        <w:rPr>
          <w:rFonts w:ascii="幼圆" w:eastAsia="幼圆" w:hint="eastAsia"/>
          <w:sz w:val="18"/>
          <w:szCs w:val="18"/>
        </w:rPr>
        <w:t xml:space="preserve">7.2.11 </w:t>
      </w:r>
      <w:r w:rsidR="000E39B1">
        <w:rPr>
          <w:rFonts w:ascii="幼圆" w:eastAsia="幼圆" w:hint="eastAsia"/>
          <w:noProof/>
          <w:sz w:val="18"/>
          <w:szCs w:val="18"/>
        </w:rPr>
        <w:drawing>
          <wp:inline distT="0" distB="0" distL="0" distR="0">
            <wp:extent cx="76200" cy="123825"/>
            <wp:effectExtent l="19050" t="0" r="0" b="0"/>
            <wp:docPr id="860" name="图片 86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61" name="图片 86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62" name="图片 86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63" name="图片 8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4"/>
                    <pic:cNvPicPr>
                      <a:picLocks noChangeAspect="1" noChangeArrowheads="1"/>
                    </pic:cNvPicPr>
                  </pic:nvPicPr>
                  <pic:blipFill>
                    <a:blip r:embed="rId8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4 比较控制输出的比较方式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tcPr>
          <w:p w:rsidR="00EF4A47" w:rsidRDefault="00EF4A47">
            <w:pPr>
              <w:rPr>
                <w:rFonts w:ascii="幼圆" w:eastAsia="幼圆" w:hint="eastAsia"/>
                <w:sz w:val="18"/>
                <w:szCs w:val="18"/>
              </w:rPr>
            </w:pPr>
          </w:p>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942975" cy="471805"/>
                  <wp:effectExtent l="19050" t="0" r="9525" b="0"/>
                  <wp:docPr id="864" name="图片 86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图形1"/>
                          <pic:cNvPicPr>
                            <a:picLocks noChangeAspect="1" noChangeArrowheads="1"/>
                          </pic:cNvPicPr>
                        </pic:nvPicPr>
                        <pic:blipFill>
                          <a:blip r:embed="rId104"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65" name="图片 865"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866" name="图片 866"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键进入修改状态，末位闪烁</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通过 </w:t>
            </w:r>
            <w:r w:rsidR="000E39B1">
              <w:rPr>
                <w:rFonts w:ascii="幼圆" w:eastAsia="幼圆" w:hint="eastAsia"/>
                <w:noProof/>
                <w:sz w:val="15"/>
                <w:szCs w:val="15"/>
              </w:rPr>
              <w:drawing>
                <wp:inline distT="0" distB="0" distL="0" distR="0">
                  <wp:extent cx="152400" cy="119380"/>
                  <wp:effectExtent l="19050" t="0" r="0" b="0"/>
                  <wp:docPr id="867" name="图片 867"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868" name="图片 868"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键可选择 </w:t>
            </w:r>
            <w:r w:rsidR="000E39B1">
              <w:rPr>
                <w:rFonts w:ascii="幼圆" w:eastAsia="幼圆" w:hint="eastAsia"/>
                <w:noProof/>
                <w:sz w:val="15"/>
                <w:szCs w:val="15"/>
              </w:rPr>
              <w:drawing>
                <wp:inline distT="0" distB="0" distL="0" distR="0">
                  <wp:extent cx="76200" cy="123825"/>
                  <wp:effectExtent l="19050" t="0" r="0" b="0"/>
                  <wp:docPr id="869" name="图片 8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70" name="图片 87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71" name="图片 87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72" name="图片 8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873" name="图片 8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74" name="图片 87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75" name="图片 87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76" name="图片 8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877" name="图片 87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78" name="图片 87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79" name="图片 8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880" name="图片 88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w:t>
            </w:r>
            <w:r w:rsidR="000E39B1">
              <w:rPr>
                <w:rFonts w:ascii="幼圆" w:eastAsia="幼圆" w:hint="eastAsia"/>
                <w:noProof/>
                <w:sz w:val="15"/>
                <w:szCs w:val="15"/>
              </w:rPr>
              <w:drawing>
                <wp:inline distT="0" distB="0" distL="0" distR="0">
                  <wp:extent cx="76200" cy="123825"/>
                  <wp:effectExtent l="19050" t="0" r="0" b="0"/>
                  <wp:docPr id="881" name="图片 88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82" name="图片 8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83" name="图片 8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884" name="图片 88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76200" cy="123825"/>
                  <wp:effectExtent l="19050" t="0" r="0" b="0"/>
                  <wp:docPr id="885" name="图片 885"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86" name="图片 88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87" name="图片 88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sz w:val="15"/>
                <w:szCs w:val="15"/>
              </w:rPr>
              <w:drawing>
                <wp:inline distT="0" distB="0" distL="0" distR="0">
                  <wp:extent cx="76200" cy="123825"/>
                  <wp:effectExtent l="19050" t="0" r="0" b="0"/>
                  <wp:docPr id="888" name="图片 88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 </w:t>
            </w:r>
            <w:r w:rsidR="000E39B1">
              <w:rPr>
                <w:rFonts w:ascii="幼圆" w:eastAsia="幼圆" w:hint="eastAsia"/>
                <w:noProof/>
                <w:sz w:val="15"/>
                <w:szCs w:val="15"/>
              </w:rPr>
              <w:drawing>
                <wp:inline distT="0" distB="0" distL="0" distR="0">
                  <wp:extent cx="76200" cy="123825"/>
                  <wp:effectExtent l="19050" t="0" r="0" b="0"/>
                  <wp:docPr id="889" name="图片 88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90" name="图片 8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91" name="图片 89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5"/>
                <w:szCs w:val="15"/>
              </w:rPr>
              <w:drawing>
                <wp:inline distT="0" distB="0" distL="0" distR="0">
                  <wp:extent cx="76200" cy="123825"/>
                  <wp:effectExtent l="19050" t="0" r="0" b="0"/>
                  <wp:docPr id="892" name="图片 892"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6种方式</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93" name="图片 893"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键存入，并跳到下一参数</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 xml:space="preserve">7.2.12  </w:t>
      </w:r>
      <w:r w:rsidR="000E39B1">
        <w:rPr>
          <w:rFonts w:ascii="幼圆" w:eastAsia="幼圆" w:hint="eastAsia"/>
          <w:noProof/>
          <w:sz w:val="18"/>
          <w:szCs w:val="18"/>
        </w:rPr>
        <w:drawing>
          <wp:inline distT="0" distB="0" distL="0" distR="0">
            <wp:extent cx="76200" cy="123825"/>
            <wp:effectExtent l="19050" t="0" r="0" b="0"/>
            <wp:docPr id="894" name="图片 894"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95" name="图片 89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y"/>
                    <pic:cNvPicPr>
                      <a:picLocks noChangeAspect="1" noChangeArrowheads="1"/>
                    </pic:cNvPicPr>
                  </pic:nvPicPr>
                  <pic:blipFill>
                    <a:blip r:embed="rId76"/>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96" name="图片 89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a"/>
                    <pic:cNvPicPr>
                      <a:picLocks noChangeAspect="1" noChangeArrowheads="1"/>
                    </pic:cNvPicPr>
                  </pic:nvPicPr>
                  <pic:blipFill>
                    <a:blip r:embed="rId15"/>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sz w:val="18"/>
          <w:szCs w:val="18"/>
        </w:rPr>
        <w:drawing>
          <wp:inline distT="0" distB="0" distL="0" distR="0">
            <wp:extent cx="76200" cy="123825"/>
            <wp:effectExtent l="19050" t="0" r="0" b="0"/>
            <wp:docPr id="897" name="图片 89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4"/>
                    <pic:cNvPicPr>
                      <a:picLocks noChangeAspect="1" noChangeArrowheads="1"/>
                    </pic:cNvPicPr>
                  </pic:nvPicPr>
                  <pic:blipFill>
                    <a:blip r:embed="rId85"/>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8"/>
          <w:szCs w:val="18"/>
        </w:rPr>
        <w:t xml:space="preserve"> 第 4 比较控制输出的灵敏度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9"/>
        <w:gridCol w:w="2909"/>
      </w:tblGrid>
      <w:tr w:rsidR="00EF4A47">
        <w:trPr>
          <w:trHeight w:val="446"/>
        </w:trPr>
        <w:tc>
          <w:tcPr>
            <w:tcW w:w="1699" w:type="dxa"/>
            <w:vAlign w:val="center"/>
          </w:tcPr>
          <w:p w:rsidR="00EF4A47" w:rsidRDefault="000E39B1">
            <w:pPr>
              <w:jc w:val="center"/>
              <w:rPr>
                <w:rFonts w:ascii="幼圆" w:eastAsia="幼圆" w:hint="eastAsia"/>
                <w:sz w:val="18"/>
                <w:szCs w:val="18"/>
              </w:rPr>
            </w:pPr>
            <w:r>
              <w:rPr>
                <w:rFonts w:ascii="幼圆" w:eastAsia="幼圆" w:hint="eastAsia"/>
                <w:noProof/>
                <w:sz w:val="18"/>
                <w:szCs w:val="18"/>
              </w:rPr>
              <w:lastRenderedPageBreak/>
              <w:drawing>
                <wp:inline distT="0" distB="0" distL="0" distR="0">
                  <wp:extent cx="942975" cy="471805"/>
                  <wp:effectExtent l="19050" t="0" r="9525" b="0"/>
                  <wp:docPr id="898" name="图片 89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图形1"/>
                          <pic:cNvPicPr>
                            <a:picLocks noChangeAspect="1" noChangeArrowheads="1"/>
                          </pic:cNvPicPr>
                        </pic:nvPicPr>
                        <pic:blipFill>
                          <a:blip r:embed="rId105" cstate="print"/>
                          <a:srcRect/>
                          <a:stretch>
                            <a:fillRect/>
                          </a:stretch>
                        </pic:blipFill>
                        <pic:spPr bwMode="auto">
                          <a:xfrm>
                            <a:off x="0" y="0"/>
                            <a:ext cx="942975" cy="471805"/>
                          </a:xfrm>
                          <a:prstGeom prst="rect">
                            <a:avLst/>
                          </a:prstGeom>
                          <a:noFill/>
                          <a:ln w="9525">
                            <a:noFill/>
                            <a:miter lim="800000"/>
                            <a:headEnd/>
                            <a:tailEnd/>
                          </a:ln>
                        </pic:spPr>
                      </pic:pic>
                    </a:graphicData>
                  </a:graphic>
                </wp:inline>
              </w:drawing>
            </w:r>
          </w:p>
        </w:tc>
        <w:tc>
          <w:tcPr>
            <w:tcW w:w="2909" w:type="dxa"/>
          </w:tcPr>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899" name="图片 899"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键跳到下一参数设定</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23825"/>
                  <wp:effectExtent l="19050" t="0" r="0" b="0"/>
                  <wp:docPr id="900" name="图片 900"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键进入修改状态， 再通过 </w:t>
            </w:r>
            <w:r w:rsidR="000E39B1">
              <w:rPr>
                <w:rFonts w:ascii="幼圆" w:eastAsia="幼圆" w:hint="eastAsia"/>
                <w:noProof/>
                <w:sz w:val="15"/>
                <w:szCs w:val="15"/>
              </w:rPr>
              <w:drawing>
                <wp:inline distT="0" distB="0" distL="0" distR="0">
                  <wp:extent cx="152400" cy="119380"/>
                  <wp:effectExtent l="19050" t="0" r="0" b="0"/>
                  <wp:docPr id="901" name="图片 901" descr="按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按键5"/>
                          <pic:cNvPicPr>
                            <a:picLocks noChangeAspect="1" noChangeArrowheads="1"/>
                          </pic:cNvPicPr>
                        </pic:nvPicPr>
                        <pic:blipFill>
                          <a:blip r:embed="rId25"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w:t>
            </w:r>
            <w:r w:rsidR="000E39B1">
              <w:rPr>
                <w:rFonts w:ascii="幼圆" w:eastAsia="幼圆" w:hint="eastAsia"/>
                <w:noProof/>
                <w:sz w:val="15"/>
                <w:szCs w:val="15"/>
              </w:rPr>
              <w:drawing>
                <wp:inline distT="0" distB="0" distL="0" distR="0">
                  <wp:extent cx="152400" cy="119380"/>
                  <wp:effectExtent l="19050" t="0" r="0" b="0"/>
                  <wp:docPr id="902" name="图片 902" descr="按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按键6"/>
                          <pic:cNvPicPr>
                            <a:picLocks noChangeAspect="1" noChangeArrowheads="1"/>
                          </pic:cNvPicPr>
                        </pic:nvPicPr>
                        <pic:blipFill>
                          <a:blip r:embed="rId26"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和 </w:t>
            </w:r>
            <w:r w:rsidR="000E39B1">
              <w:rPr>
                <w:rFonts w:ascii="幼圆" w:eastAsia="幼圆" w:hint="eastAsia"/>
                <w:noProof/>
                <w:sz w:val="15"/>
                <w:szCs w:val="15"/>
              </w:rPr>
              <w:drawing>
                <wp:inline distT="0" distB="0" distL="0" distR="0">
                  <wp:extent cx="152400" cy="123825"/>
                  <wp:effectExtent l="19050" t="0" r="0" b="0"/>
                  <wp:docPr id="903" name="图片 903" descr="按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按键3"/>
                          <pic:cNvPicPr>
                            <a:picLocks noChangeAspect="1" noChangeArrowheads="1"/>
                          </pic:cNvPicPr>
                        </pic:nvPicPr>
                        <pic:blipFill>
                          <a:blip r:embed="rId23"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rFonts w:ascii="幼圆" w:eastAsia="幼圆" w:hint="eastAsia"/>
                <w:sz w:val="15"/>
                <w:szCs w:val="15"/>
              </w:rPr>
              <w:t xml:space="preserve"> 键的配合修改成需要的数值</w:t>
            </w:r>
          </w:p>
          <w:p w:rsidR="00EF4A47" w:rsidRDefault="00EF4A47">
            <w:pPr>
              <w:spacing w:line="240" w:lineRule="exact"/>
              <w:rPr>
                <w:rFonts w:ascii="幼圆" w:eastAsia="幼圆" w:hint="eastAsia"/>
                <w:sz w:val="18"/>
                <w:szCs w:val="18"/>
              </w:rPr>
            </w:pPr>
            <w:r>
              <w:rPr>
                <w:rFonts w:ascii="幼圆" w:eastAsia="幼圆" w:hint="eastAsia"/>
                <w:sz w:val="15"/>
                <w:szCs w:val="15"/>
              </w:rPr>
              <w:t xml:space="preserve">按 </w:t>
            </w:r>
            <w:r w:rsidR="000E39B1">
              <w:rPr>
                <w:rFonts w:ascii="幼圆" w:eastAsia="幼圆" w:hint="eastAsia"/>
                <w:noProof/>
                <w:sz w:val="15"/>
                <w:szCs w:val="15"/>
              </w:rPr>
              <w:drawing>
                <wp:inline distT="0" distB="0" distL="0" distR="0">
                  <wp:extent cx="152400" cy="119380"/>
                  <wp:effectExtent l="19050" t="0" r="0" b="0"/>
                  <wp:docPr id="904" name="图片 904"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按键1"/>
                          <pic:cNvPicPr>
                            <a:picLocks noChangeAspect="1" noChangeArrowheads="1"/>
                          </pic:cNvPicPr>
                        </pic:nvPicPr>
                        <pic:blipFill>
                          <a:blip r:embed="rId24" cstate="print"/>
                          <a:srcRect/>
                          <a:stretch>
                            <a:fillRect/>
                          </a:stretch>
                        </pic:blipFill>
                        <pic:spPr bwMode="auto">
                          <a:xfrm>
                            <a:off x="0" y="0"/>
                            <a:ext cx="152400" cy="119380"/>
                          </a:xfrm>
                          <a:prstGeom prst="rect">
                            <a:avLst/>
                          </a:prstGeom>
                          <a:noFill/>
                          <a:ln w="9525">
                            <a:noFill/>
                            <a:miter lim="800000"/>
                            <a:headEnd/>
                            <a:tailEnd/>
                          </a:ln>
                        </pic:spPr>
                      </pic:pic>
                    </a:graphicData>
                  </a:graphic>
                </wp:inline>
              </w:drawing>
            </w:r>
            <w:r>
              <w:rPr>
                <w:rFonts w:ascii="幼圆" w:eastAsia="幼圆" w:hint="eastAsia"/>
                <w:sz w:val="15"/>
                <w:szCs w:val="15"/>
              </w:rPr>
              <w:t xml:space="preserve"> 键存入，并退出参数设定 </w:t>
            </w:r>
          </w:p>
        </w:tc>
      </w:tr>
    </w:tbl>
    <w:p w:rsidR="00EF4A47" w:rsidRDefault="00EF4A47">
      <w:pPr>
        <w:rPr>
          <w:rFonts w:hint="eastAsia"/>
        </w:rPr>
      </w:pPr>
      <w:bookmarkStart w:id="21" w:name="_Toc176855624"/>
      <w:bookmarkStart w:id="22" w:name="_Toc202235366"/>
    </w:p>
    <w:p w:rsidR="00EF4A47" w:rsidRDefault="00EF4A47">
      <w:pPr>
        <w:pStyle w:val="1"/>
        <w:spacing w:before="40" w:after="40" w:line="240" w:lineRule="auto"/>
        <w:rPr>
          <w:rFonts w:ascii="幼圆" w:eastAsia="幼圆" w:hint="eastAsia"/>
          <w:sz w:val="21"/>
          <w:szCs w:val="21"/>
        </w:rPr>
      </w:pPr>
      <w:bookmarkStart w:id="23" w:name="_Toc276367911"/>
      <w:r>
        <w:rPr>
          <w:rFonts w:ascii="幼圆" w:eastAsia="幼圆" w:hint="eastAsia"/>
          <w:sz w:val="21"/>
          <w:szCs w:val="21"/>
        </w:rPr>
        <w:t>8.输出选配件</w:t>
      </w:r>
      <w:bookmarkEnd w:id="21"/>
      <w:bookmarkEnd w:id="22"/>
      <w:bookmarkEnd w:id="23"/>
    </w:p>
    <w:p w:rsidR="00EF4A47" w:rsidRDefault="00EF4A47">
      <w:pPr>
        <w:spacing w:line="240" w:lineRule="exact"/>
        <w:rPr>
          <w:rFonts w:ascii="幼圆" w:eastAsia="幼圆" w:hint="eastAsia"/>
          <w:b/>
          <w:sz w:val="18"/>
          <w:szCs w:val="18"/>
        </w:rPr>
      </w:pPr>
      <w:r>
        <w:rPr>
          <w:rFonts w:ascii="幼圆" w:eastAsia="幼圆" w:hint="eastAsia"/>
          <w:b/>
          <w:sz w:val="18"/>
          <w:szCs w:val="18"/>
        </w:rPr>
        <w:t>8.1 比较控制输出</w:t>
      </w:r>
    </w:p>
    <w:p w:rsidR="00EF4A47" w:rsidRDefault="00EF4A47">
      <w:pPr>
        <w:pStyle w:val="a8"/>
        <w:tabs>
          <w:tab w:val="clear" w:pos="369"/>
          <w:tab w:val="left" w:pos="540"/>
        </w:tabs>
        <w:spacing w:before="0" w:after="0" w:line="240" w:lineRule="exact"/>
        <w:ind w:left="324" w:hanging="40"/>
        <w:rPr>
          <w:rFonts w:hint="eastAsia"/>
        </w:rPr>
      </w:pPr>
      <w:r>
        <w:rPr>
          <w:rFonts w:hint="eastAsia"/>
        </w:rPr>
        <w:t>4</w:t>
      </w:r>
      <w:r>
        <w:rPr>
          <w:rFonts w:hint="eastAsia"/>
        </w:rPr>
        <w:t>个独立的比较控制输出点。</w:t>
      </w:r>
    </w:p>
    <w:p w:rsidR="00EF4A47" w:rsidRDefault="00EF4A47">
      <w:pPr>
        <w:pStyle w:val="a8"/>
        <w:tabs>
          <w:tab w:val="clear" w:pos="369"/>
          <w:tab w:val="left" w:pos="540"/>
        </w:tabs>
        <w:spacing w:before="0" w:after="0" w:line="240" w:lineRule="exact"/>
        <w:ind w:left="324" w:hanging="40"/>
        <w:rPr>
          <w:rFonts w:hint="eastAsia"/>
        </w:rPr>
      </w:pPr>
      <w:r>
        <w:rPr>
          <w:rFonts w:hint="eastAsia"/>
        </w:rPr>
        <w:t>6</w:t>
      </w:r>
      <w:r>
        <w:rPr>
          <w:rFonts w:hint="eastAsia"/>
        </w:rPr>
        <w:t>种比较方式，通过设置选择。</w:t>
      </w:r>
    </w:p>
    <w:p w:rsidR="00EF4A47" w:rsidRDefault="00EF4A47">
      <w:pPr>
        <w:pStyle w:val="a8"/>
        <w:tabs>
          <w:tab w:val="clear" w:pos="369"/>
          <w:tab w:val="left" w:pos="540"/>
        </w:tabs>
        <w:spacing w:before="0" w:after="0" w:line="240" w:lineRule="exact"/>
        <w:ind w:left="324" w:hanging="40"/>
        <w:rPr>
          <w:rFonts w:hint="eastAsia"/>
        </w:rPr>
      </w:pPr>
      <w:r>
        <w:rPr>
          <w:rFonts w:hint="eastAsia"/>
        </w:rPr>
        <w:t>每秒比较</w:t>
      </w:r>
      <w:r>
        <w:rPr>
          <w:rFonts w:hint="eastAsia"/>
        </w:rPr>
        <w:t>50</w:t>
      </w:r>
      <w:r>
        <w:rPr>
          <w:rFonts w:hint="eastAsia"/>
        </w:rPr>
        <w:t>次。</w:t>
      </w:r>
    </w:p>
    <w:p w:rsidR="00EF4A47" w:rsidRDefault="00EF4A47">
      <w:pPr>
        <w:pStyle w:val="a8"/>
        <w:tabs>
          <w:tab w:val="clear" w:pos="369"/>
          <w:tab w:val="left" w:pos="540"/>
        </w:tabs>
        <w:spacing w:before="0" w:after="0" w:line="240" w:lineRule="exact"/>
        <w:ind w:left="324" w:hanging="40"/>
        <w:rPr>
          <w:rFonts w:hint="eastAsia"/>
        </w:rPr>
      </w:pPr>
      <w:r>
        <w:rPr>
          <w:rFonts w:hint="eastAsia"/>
        </w:rPr>
        <w:t>继电器输出。</w:t>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—继电器输出型</w:t>
      </w:r>
    </w:p>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1733550" cy="447675"/>
            <wp:effectExtent l="19050" t="0" r="0" b="0"/>
            <wp:docPr id="905" name="图片 90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图形1"/>
                    <pic:cNvPicPr>
                      <a:picLocks noChangeAspect="1" noChangeArrowheads="1"/>
                    </pic:cNvPicPr>
                  </pic:nvPicPr>
                  <pic:blipFill>
                    <a:blip r:embed="rId106" cstate="print">
                      <a:grayscl/>
                    </a:blip>
                    <a:srcRect/>
                    <a:stretch>
                      <a:fillRect/>
                    </a:stretch>
                  </pic:blipFill>
                  <pic:spPr bwMode="auto">
                    <a:xfrm>
                      <a:off x="0" y="0"/>
                      <a:ext cx="1733550" cy="447675"/>
                    </a:xfrm>
                    <a:prstGeom prst="rect">
                      <a:avLst/>
                    </a:prstGeom>
                    <a:noFill/>
                    <a:ln w="9525">
                      <a:noFill/>
                      <a:miter lim="800000"/>
                      <a:headEnd/>
                      <a:tailEnd/>
                    </a:ln>
                  </pic:spPr>
                </pic:pic>
              </a:graphicData>
            </a:graphic>
          </wp:inline>
        </w:drawing>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触点容量 AC250V，3A。</w:t>
      </w:r>
    </w:p>
    <w:p w:rsidR="00EF4A47" w:rsidRDefault="00EF4A47">
      <w:pPr>
        <w:spacing w:line="240" w:lineRule="exact"/>
        <w:ind w:firstLineChars="200" w:firstLine="300"/>
        <w:rPr>
          <w:rFonts w:ascii="幼圆" w:eastAsia="幼圆" w:hint="eastAsia"/>
          <w:sz w:val="15"/>
          <w:szCs w:val="15"/>
        </w:rPr>
      </w:pPr>
      <w:r>
        <w:rPr>
          <w:rFonts w:ascii="幼圆" w:eastAsia="幼圆" w:hint="eastAsia"/>
          <w:sz w:val="15"/>
          <w:szCs w:val="15"/>
        </w:rPr>
        <w:t>控制交流接触器等感性负载时，应并接 RC 吸收电路。</w:t>
      </w:r>
    </w:p>
    <w:p w:rsidR="00EF4A47" w:rsidRDefault="00EF4A47">
      <w:pPr>
        <w:spacing w:line="240" w:lineRule="exact"/>
        <w:rPr>
          <w:rFonts w:ascii="幼圆" w:eastAsia="幼圆" w:hint="eastAsia"/>
          <w:b/>
          <w:sz w:val="18"/>
          <w:szCs w:val="18"/>
        </w:rPr>
      </w:pPr>
      <w:r>
        <w:rPr>
          <w:rFonts w:ascii="幼圆" w:eastAsia="幼圆" w:hint="eastAsia"/>
          <w:b/>
          <w:sz w:val="18"/>
          <w:szCs w:val="18"/>
        </w:rPr>
        <w:t>8.2 模拟量输出</w:t>
      </w:r>
    </w:p>
    <w:p w:rsidR="00EF4A47" w:rsidRDefault="00EF4A47">
      <w:pPr>
        <w:pStyle w:val="a8"/>
        <w:tabs>
          <w:tab w:val="clear" w:pos="369"/>
          <w:tab w:val="left" w:pos="540"/>
        </w:tabs>
        <w:spacing w:before="0" w:after="0" w:line="240" w:lineRule="exact"/>
        <w:ind w:left="324" w:hanging="40"/>
        <w:rPr>
          <w:rFonts w:hint="eastAsia"/>
        </w:rPr>
      </w:pPr>
      <w:r>
        <w:rPr>
          <w:rFonts w:hint="eastAsia"/>
        </w:rPr>
        <w:t>隔离</w:t>
      </w:r>
      <w:r>
        <w:rPr>
          <w:rFonts w:hint="eastAsia"/>
        </w:rPr>
        <w:t xml:space="preserve"> 4-20mA </w:t>
      </w:r>
      <w:r>
        <w:rPr>
          <w:rFonts w:hint="eastAsia"/>
        </w:rPr>
        <w:t>输出。</w:t>
      </w:r>
    </w:p>
    <w:p w:rsidR="00EF4A47" w:rsidRDefault="00EF4A47">
      <w:pPr>
        <w:pStyle w:val="a8"/>
        <w:tabs>
          <w:tab w:val="clear" w:pos="369"/>
          <w:tab w:val="left" w:pos="540"/>
        </w:tabs>
        <w:spacing w:before="0" w:after="0" w:line="240" w:lineRule="exact"/>
        <w:ind w:left="324" w:hanging="40"/>
        <w:rPr>
          <w:rFonts w:hint="eastAsia"/>
        </w:rPr>
      </w:pPr>
      <w:r>
        <w:rPr>
          <w:rFonts w:hint="eastAsia"/>
        </w:rPr>
        <w:t>分辨率</w:t>
      </w:r>
      <w:r>
        <w:rPr>
          <w:rFonts w:hint="eastAsia"/>
        </w:rPr>
        <w:t xml:space="preserve"> 1/4000</w:t>
      </w:r>
      <w:r>
        <w:rPr>
          <w:rFonts w:hint="eastAsia"/>
        </w:rPr>
        <w:t>。</w:t>
      </w:r>
    </w:p>
    <w:p w:rsidR="00EF4A47" w:rsidRDefault="00EF4A47">
      <w:pPr>
        <w:pStyle w:val="a8"/>
        <w:tabs>
          <w:tab w:val="clear" w:pos="369"/>
          <w:tab w:val="left" w:pos="540"/>
        </w:tabs>
        <w:spacing w:before="0" w:after="0" w:line="240" w:lineRule="exact"/>
        <w:ind w:left="324" w:hanging="40"/>
        <w:rPr>
          <w:rFonts w:hint="eastAsia"/>
        </w:rPr>
      </w:pPr>
      <w:r>
        <w:rPr>
          <w:rFonts w:hint="eastAsia"/>
        </w:rPr>
        <w:t>最大负载电阻</w:t>
      </w:r>
      <w:r>
        <w:rPr>
          <w:rFonts w:hint="eastAsia"/>
        </w:rPr>
        <w:t xml:space="preserve"> 500 </w:t>
      </w:r>
      <w:r>
        <w:rPr>
          <w:rFonts w:hint="eastAsia"/>
        </w:rPr>
        <w:t>欧</w:t>
      </w:r>
      <w:r>
        <w:rPr>
          <w:rFonts w:hint="eastAsia"/>
        </w:rPr>
        <w:t xml:space="preserve"> </w:t>
      </w:r>
      <w:r>
        <w:rPr>
          <w:rFonts w:hint="eastAsia"/>
        </w:rPr>
        <w:t>。</w:t>
      </w:r>
    </w:p>
    <w:p w:rsidR="00EF4A47" w:rsidRDefault="000E39B1">
      <w:pPr>
        <w:ind w:firstLineChars="300" w:firstLine="540"/>
        <w:jc w:val="center"/>
        <w:rPr>
          <w:rFonts w:ascii="幼圆" w:eastAsia="幼圆" w:hint="eastAsia"/>
          <w:sz w:val="18"/>
          <w:szCs w:val="18"/>
        </w:rPr>
      </w:pPr>
      <w:r>
        <w:rPr>
          <w:rFonts w:ascii="幼圆" w:eastAsia="幼圆" w:hint="eastAsia"/>
          <w:noProof/>
          <w:sz w:val="18"/>
          <w:szCs w:val="18"/>
        </w:rPr>
        <w:drawing>
          <wp:inline distT="0" distB="0" distL="0" distR="0">
            <wp:extent cx="1205230" cy="523875"/>
            <wp:effectExtent l="19050" t="0" r="0" b="0"/>
            <wp:docPr id="906" name="图片 90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图形1"/>
                    <pic:cNvPicPr>
                      <a:picLocks noChangeAspect="1" noChangeArrowheads="1"/>
                    </pic:cNvPicPr>
                  </pic:nvPicPr>
                  <pic:blipFill>
                    <a:blip r:embed="rId107" cstate="print"/>
                    <a:srcRect/>
                    <a:stretch>
                      <a:fillRect/>
                    </a:stretch>
                  </pic:blipFill>
                  <pic:spPr bwMode="auto">
                    <a:xfrm>
                      <a:off x="0" y="0"/>
                      <a:ext cx="1205230" cy="523875"/>
                    </a:xfrm>
                    <a:prstGeom prst="rect">
                      <a:avLst/>
                    </a:prstGeom>
                    <a:noFill/>
                    <a:ln w="9525">
                      <a:noFill/>
                      <a:miter lim="800000"/>
                      <a:headEnd/>
                      <a:tailEnd/>
                    </a:ln>
                  </pic:spPr>
                </pic:pic>
              </a:graphicData>
            </a:graphic>
          </wp:inline>
        </w:drawing>
      </w:r>
    </w:p>
    <w:p w:rsidR="00EF4A47" w:rsidRDefault="00EF4A47">
      <w:pPr>
        <w:spacing w:line="240" w:lineRule="exact"/>
        <w:rPr>
          <w:rFonts w:ascii="幼圆" w:eastAsia="幼圆" w:hint="eastAsia"/>
          <w:b/>
          <w:sz w:val="18"/>
          <w:szCs w:val="18"/>
        </w:rPr>
      </w:pPr>
      <w:r>
        <w:rPr>
          <w:rFonts w:ascii="幼圆" w:eastAsia="幼圆" w:hint="eastAsia"/>
          <w:b/>
          <w:sz w:val="18"/>
          <w:szCs w:val="18"/>
        </w:rPr>
        <w:lastRenderedPageBreak/>
        <w:t>8.3 通讯接口</w:t>
      </w:r>
    </w:p>
    <w:p w:rsidR="00EF4A47" w:rsidRDefault="00EF4A47">
      <w:pPr>
        <w:pStyle w:val="a8"/>
        <w:tabs>
          <w:tab w:val="clear" w:pos="369"/>
          <w:tab w:val="left" w:pos="540"/>
        </w:tabs>
        <w:spacing w:before="0" w:after="0" w:line="200" w:lineRule="exact"/>
        <w:ind w:left="324" w:hanging="40"/>
        <w:rPr>
          <w:rFonts w:hint="eastAsia"/>
        </w:rPr>
      </w:pPr>
      <w:r>
        <w:rPr>
          <w:rFonts w:hint="eastAsia"/>
        </w:rPr>
        <w:t>波特率：</w:t>
      </w:r>
      <w:r>
        <w:rPr>
          <w:rFonts w:hint="eastAsia"/>
        </w:rPr>
        <w:t>2400</w:t>
      </w:r>
      <w:r>
        <w:rPr>
          <w:rFonts w:hint="eastAsia"/>
        </w:rPr>
        <w:t>，</w:t>
      </w:r>
      <w:r>
        <w:rPr>
          <w:rFonts w:hint="eastAsia"/>
        </w:rPr>
        <w:t>4800</w:t>
      </w:r>
      <w:r>
        <w:rPr>
          <w:rFonts w:hint="eastAsia"/>
        </w:rPr>
        <w:t>，</w:t>
      </w:r>
      <w:r>
        <w:rPr>
          <w:rFonts w:hint="eastAsia"/>
        </w:rPr>
        <w:t xml:space="preserve">9600 </w:t>
      </w:r>
      <w:r>
        <w:rPr>
          <w:rFonts w:hint="eastAsia"/>
        </w:rPr>
        <w:t>和</w:t>
      </w:r>
      <w:r>
        <w:rPr>
          <w:rFonts w:hint="eastAsia"/>
        </w:rPr>
        <w:t xml:space="preserve"> 19200</w:t>
      </w:r>
      <w:r>
        <w:rPr>
          <w:rFonts w:hint="eastAsia"/>
        </w:rPr>
        <w:t>。</w:t>
      </w:r>
    </w:p>
    <w:p w:rsidR="00EF4A47" w:rsidRDefault="00EF4A47">
      <w:pPr>
        <w:pStyle w:val="a8"/>
        <w:tabs>
          <w:tab w:val="clear" w:pos="369"/>
          <w:tab w:val="left" w:pos="540"/>
        </w:tabs>
        <w:spacing w:before="0" w:after="0" w:line="200" w:lineRule="exact"/>
        <w:ind w:left="324" w:hanging="40"/>
        <w:rPr>
          <w:rFonts w:hint="eastAsia"/>
        </w:rPr>
      </w:pPr>
      <w:r>
        <w:rPr>
          <w:rFonts w:hint="eastAsia"/>
        </w:rPr>
        <w:t>数据位：</w:t>
      </w:r>
      <w:r>
        <w:rPr>
          <w:rFonts w:hint="eastAsia"/>
        </w:rPr>
        <w:t>8</w:t>
      </w:r>
      <w:r>
        <w:rPr>
          <w:rFonts w:hint="eastAsia"/>
        </w:rPr>
        <w:t>位，无校验位。</w:t>
      </w:r>
    </w:p>
    <w:p w:rsidR="00EF4A47" w:rsidRDefault="00EF4A47">
      <w:pPr>
        <w:pStyle w:val="a8"/>
        <w:tabs>
          <w:tab w:val="clear" w:pos="369"/>
          <w:tab w:val="left" w:pos="540"/>
        </w:tabs>
        <w:spacing w:before="0" w:after="0" w:line="200" w:lineRule="exact"/>
        <w:ind w:left="324" w:hanging="40"/>
        <w:rPr>
          <w:rFonts w:hint="eastAsia"/>
        </w:rPr>
      </w:pPr>
      <w:r>
        <w:rPr>
          <w:rFonts w:hint="eastAsia"/>
        </w:rPr>
        <w:t>起始位：</w:t>
      </w:r>
      <w:r>
        <w:rPr>
          <w:rFonts w:hint="eastAsia"/>
        </w:rPr>
        <w:t>1</w:t>
      </w:r>
      <w:r>
        <w:rPr>
          <w:rFonts w:hint="eastAsia"/>
        </w:rPr>
        <w:t>位。</w:t>
      </w:r>
    </w:p>
    <w:p w:rsidR="00EF4A47" w:rsidRDefault="00EF4A47">
      <w:pPr>
        <w:pStyle w:val="a8"/>
        <w:tabs>
          <w:tab w:val="clear" w:pos="369"/>
          <w:tab w:val="left" w:pos="540"/>
        </w:tabs>
        <w:spacing w:before="0" w:after="0" w:line="200" w:lineRule="exact"/>
        <w:ind w:left="324" w:hanging="40"/>
        <w:rPr>
          <w:rFonts w:hint="eastAsia"/>
        </w:rPr>
      </w:pPr>
      <w:r>
        <w:rPr>
          <w:rFonts w:hint="eastAsia"/>
        </w:rPr>
        <w:t>终止位：</w:t>
      </w:r>
      <w:r>
        <w:rPr>
          <w:rFonts w:hint="eastAsia"/>
        </w:rPr>
        <w:t>1</w:t>
      </w:r>
      <w:r>
        <w:rPr>
          <w:rFonts w:hint="eastAsia"/>
        </w:rPr>
        <w:t>位。</w:t>
      </w:r>
    </w:p>
    <w:p w:rsidR="00EF4A47" w:rsidRDefault="00EF4A47">
      <w:pPr>
        <w:pStyle w:val="a8"/>
        <w:tabs>
          <w:tab w:val="clear" w:pos="369"/>
          <w:tab w:val="left" w:pos="540"/>
        </w:tabs>
        <w:spacing w:before="0" w:after="0" w:line="200" w:lineRule="exact"/>
        <w:ind w:left="324" w:hanging="40"/>
        <w:rPr>
          <w:rFonts w:hint="eastAsia"/>
        </w:rPr>
      </w:pPr>
      <w:r>
        <w:rPr>
          <w:rFonts w:hint="eastAsia"/>
        </w:rPr>
        <w:t>编码标准：</w:t>
      </w:r>
      <w:r>
        <w:rPr>
          <w:rFonts w:hint="eastAsia"/>
        </w:rPr>
        <w:t>ASC</w:t>
      </w:r>
      <w:r>
        <w:rPr>
          <w:rFonts w:hint="eastAsia"/>
        </w:rPr>
        <w:t>Ⅱ码。</w:t>
      </w:r>
    </w:p>
    <w:p w:rsidR="00EF4A47" w:rsidRDefault="00EF4A47">
      <w:pPr>
        <w:pStyle w:val="a8"/>
        <w:tabs>
          <w:tab w:val="clear" w:pos="369"/>
          <w:tab w:val="left" w:pos="540"/>
        </w:tabs>
        <w:spacing w:before="0" w:after="0" w:line="200" w:lineRule="exact"/>
        <w:ind w:left="324" w:hanging="40"/>
        <w:rPr>
          <w:rFonts w:hint="eastAsia"/>
        </w:rPr>
      </w:pPr>
      <w:r>
        <w:rPr>
          <w:rFonts w:hint="eastAsia"/>
        </w:rPr>
        <w:t>指令方式：符合</w:t>
      </w:r>
      <w:r>
        <w:rPr>
          <w:rFonts w:hint="eastAsia"/>
        </w:rPr>
        <w:t>2002</w:t>
      </w:r>
      <w:r>
        <w:rPr>
          <w:rFonts w:hint="eastAsia"/>
        </w:rPr>
        <w:t>版通讯协议</w:t>
      </w:r>
    </w:p>
    <w:p w:rsidR="00EF4A47" w:rsidRDefault="00EF4A47">
      <w:pPr>
        <w:pStyle w:val="a8"/>
        <w:tabs>
          <w:tab w:val="clear" w:pos="369"/>
          <w:tab w:val="left" w:pos="540"/>
        </w:tabs>
        <w:spacing w:before="0" w:after="0" w:line="200" w:lineRule="exact"/>
        <w:ind w:left="324" w:hanging="40"/>
        <w:rPr>
          <w:rFonts w:hint="eastAsia"/>
        </w:rPr>
      </w:pPr>
      <w:r>
        <w:rPr>
          <w:rFonts w:hint="eastAsia"/>
        </w:rPr>
        <w:t>连续方式：连续输出仪表显示的测量值。</w:t>
      </w:r>
    </w:p>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2647950" cy="333375"/>
            <wp:effectExtent l="19050" t="0" r="0" b="0"/>
            <wp:docPr id="907" name="图片 90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图形1"/>
                    <pic:cNvPicPr>
                      <a:picLocks noChangeAspect="1" noChangeArrowheads="1"/>
                    </pic:cNvPicPr>
                  </pic:nvPicPr>
                  <pic:blipFill>
                    <a:blip r:embed="rId108" cstate="print">
                      <a:grayscl/>
                    </a:blip>
                    <a:srcRect/>
                    <a:stretch>
                      <a:fillRect/>
                    </a:stretch>
                  </pic:blipFill>
                  <pic:spPr bwMode="auto">
                    <a:xfrm>
                      <a:off x="0" y="0"/>
                      <a:ext cx="2647950" cy="333375"/>
                    </a:xfrm>
                    <a:prstGeom prst="rect">
                      <a:avLst/>
                    </a:prstGeom>
                    <a:noFill/>
                    <a:ln w="9525">
                      <a:noFill/>
                      <a:miter lim="800000"/>
                      <a:headEnd/>
                      <a:tailEnd/>
                    </a:ln>
                  </pic:spPr>
                </pic:pic>
              </a:graphicData>
            </a:graphic>
          </wp:inline>
        </w:drawing>
      </w:r>
    </w:p>
    <w:p w:rsidR="00EF4A47" w:rsidRDefault="00EF4A47">
      <w:pPr>
        <w:spacing w:line="200" w:lineRule="exact"/>
        <w:ind w:firstLineChars="200" w:firstLine="300"/>
        <w:rPr>
          <w:rFonts w:ascii="幼圆" w:eastAsia="幼圆" w:hint="eastAsia"/>
          <w:sz w:val="15"/>
          <w:szCs w:val="15"/>
        </w:rPr>
      </w:pPr>
      <w:r>
        <w:rPr>
          <w:rFonts w:ascii="幼圆" w:eastAsia="幼圆" w:hint="eastAsia"/>
          <w:sz w:val="15"/>
          <w:szCs w:val="15"/>
        </w:rPr>
        <w:t>开始符： “ = ”，3DH</w:t>
      </w:r>
    </w:p>
    <w:p w:rsidR="00EF4A47" w:rsidRDefault="00EF4A47">
      <w:pPr>
        <w:spacing w:line="200" w:lineRule="exact"/>
        <w:ind w:firstLineChars="200" w:firstLine="300"/>
        <w:rPr>
          <w:rFonts w:ascii="幼圆" w:eastAsia="幼圆" w:hint="eastAsia"/>
          <w:sz w:val="15"/>
          <w:szCs w:val="15"/>
        </w:rPr>
      </w:pPr>
      <w:r>
        <w:rPr>
          <w:rFonts w:ascii="幼圆" w:eastAsia="幼圆" w:hint="eastAsia"/>
          <w:sz w:val="15"/>
          <w:szCs w:val="15"/>
        </w:rPr>
        <w:t>结束符： “ CR ”，0DH</w:t>
      </w:r>
    </w:p>
    <w:p w:rsidR="00EF4A47" w:rsidRDefault="00EF4A47">
      <w:pPr>
        <w:spacing w:line="200" w:lineRule="exact"/>
        <w:ind w:firstLineChars="200" w:firstLine="300"/>
        <w:rPr>
          <w:rFonts w:ascii="幼圆" w:eastAsia="幼圆" w:hint="eastAsia"/>
          <w:sz w:val="15"/>
          <w:szCs w:val="15"/>
        </w:rPr>
      </w:pPr>
      <w:r>
        <w:rPr>
          <w:rFonts w:ascii="幼圆" w:eastAsia="幼圆" w:hint="eastAsia"/>
          <w:sz w:val="15"/>
          <w:szCs w:val="15"/>
        </w:rPr>
        <w:t>小数点位置与显示一致</w:t>
      </w:r>
    </w:p>
    <w:p w:rsidR="00EF4A47" w:rsidRDefault="00EF4A47">
      <w:pPr>
        <w:spacing w:line="200" w:lineRule="exact"/>
        <w:ind w:firstLineChars="200" w:firstLine="300"/>
        <w:rPr>
          <w:rFonts w:ascii="幼圆" w:eastAsia="幼圆" w:hint="eastAsia"/>
          <w:sz w:val="15"/>
          <w:szCs w:val="15"/>
        </w:rPr>
      </w:pPr>
      <w:r>
        <w:rPr>
          <w:rFonts w:ascii="幼圆" w:eastAsia="幼圆" w:hint="eastAsia"/>
          <w:sz w:val="15"/>
          <w:szCs w:val="15"/>
        </w:rPr>
        <w:t>第9位为比较输出状态，由40</w:t>
      </w:r>
      <w:r>
        <w:rPr>
          <w:rFonts w:eastAsia="幼圆"/>
          <w:sz w:val="15"/>
          <w:szCs w:val="15"/>
        </w:rPr>
        <w:t>~</w:t>
      </w:r>
      <w:r>
        <w:rPr>
          <w:rFonts w:ascii="幼圆" w:eastAsia="幼圆" w:hint="eastAsia"/>
          <w:sz w:val="15"/>
          <w:szCs w:val="15"/>
        </w:rPr>
        <w:t xml:space="preserve">4FH表示  </w:t>
      </w:r>
    </w:p>
    <w:p w:rsidR="00EF4A47" w:rsidRDefault="000E39B1">
      <w:pPr>
        <w:jc w:val="center"/>
        <w:rPr>
          <w:rFonts w:ascii="幼圆" w:eastAsia="幼圆" w:hint="eastAsia"/>
          <w:sz w:val="18"/>
          <w:szCs w:val="18"/>
        </w:rPr>
      </w:pPr>
      <w:r>
        <w:rPr>
          <w:rFonts w:ascii="幼圆" w:eastAsia="幼圆" w:hint="eastAsia"/>
          <w:noProof/>
          <w:sz w:val="18"/>
          <w:szCs w:val="18"/>
        </w:rPr>
        <w:drawing>
          <wp:inline distT="0" distB="0" distL="0" distR="0">
            <wp:extent cx="1619250" cy="443230"/>
            <wp:effectExtent l="19050" t="0" r="0" b="0"/>
            <wp:docPr id="908" name="图片 90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图形1"/>
                    <pic:cNvPicPr>
                      <a:picLocks noChangeAspect="1" noChangeArrowheads="1"/>
                    </pic:cNvPicPr>
                  </pic:nvPicPr>
                  <pic:blipFill>
                    <a:blip r:embed="rId109" cstate="print"/>
                    <a:srcRect/>
                    <a:stretch>
                      <a:fillRect/>
                    </a:stretch>
                  </pic:blipFill>
                  <pic:spPr bwMode="auto">
                    <a:xfrm>
                      <a:off x="0" y="0"/>
                      <a:ext cx="1619250" cy="443230"/>
                    </a:xfrm>
                    <a:prstGeom prst="rect">
                      <a:avLst/>
                    </a:prstGeom>
                    <a:noFill/>
                    <a:ln w="9525">
                      <a:noFill/>
                      <a:miter lim="800000"/>
                      <a:headEnd/>
                      <a:tailEnd/>
                    </a:ln>
                  </pic:spPr>
                </pic:pic>
              </a:graphicData>
            </a:graphic>
          </wp:inline>
        </w:drawing>
      </w:r>
    </w:p>
    <w:p w:rsidR="00EF4A47" w:rsidRDefault="00EF4A47">
      <w:pPr>
        <w:spacing w:line="240" w:lineRule="exact"/>
        <w:ind w:firstLineChars="200" w:firstLine="300"/>
        <w:rPr>
          <w:rFonts w:ascii="幼圆" w:eastAsia="幼圆" w:hint="eastAsia"/>
          <w:sz w:val="15"/>
          <w:szCs w:val="15"/>
          <w:lang w:eastAsia="zh-TW"/>
        </w:rPr>
      </w:pPr>
      <w:r>
        <w:rPr>
          <w:rFonts w:ascii="幼圆" w:eastAsia="幼圆" w:hint="eastAsia"/>
          <w:sz w:val="15"/>
          <w:szCs w:val="15"/>
        </w:rPr>
        <w:t>D0</w:t>
      </w:r>
      <w:r>
        <w:rPr>
          <w:rFonts w:eastAsia="幼圆"/>
          <w:sz w:val="15"/>
          <w:szCs w:val="15"/>
        </w:rPr>
        <w:t>~</w:t>
      </w:r>
      <w:r>
        <w:rPr>
          <w:rFonts w:ascii="幼圆" w:eastAsia="幼圆" w:hint="eastAsia"/>
          <w:sz w:val="15"/>
          <w:szCs w:val="15"/>
        </w:rPr>
        <w:t>D3 分别表示第1到第4点比较输出状态。“ 1 ”表示导通</w:t>
      </w:r>
    </w:p>
    <w:p w:rsidR="00EF4A47" w:rsidRDefault="00EF4A47">
      <w:pPr>
        <w:pStyle w:val="a8"/>
        <w:tabs>
          <w:tab w:val="clear" w:pos="369"/>
          <w:tab w:val="left" w:pos="540"/>
        </w:tabs>
        <w:spacing w:before="0" w:after="0" w:line="240" w:lineRule="exact"/>
        <w:ind w:left="324" w:hanging="40"/>
        <w:rPr>
          <w:rFonts w:hint="eastAsia"/>
        </w:rPr>
      </w:pPr>
      <w:r>
        <w:rPr>
          <w:rFonts w:hint="eastAsia"/>
        </w:rPr>
        <w:t>打印方式：输出时间及测量数据</w:t>
      </w:r>
    </w:p>
    <w:p w:rsidR="00EF4A47" w:rsidRDefault="000E39B1">
      <w:pPr>
        <w:rPr>
          <w:rFonts w:ascii="幼圆" w:eastAsia="幼圆" w:hint="eastAsia"/>
          <w:sz w:val="18"/>
          <w:szCs w:val="18"/>
        </w:rPr>
      </w:pPr>
      <w:r>
        <w:rPr>
          <w:rFonts w:ascii="幼圆" w:eastAsia="幼圆" w:hint="eastAsia"/>
          <w:noProof/>
          <w:sz w:val="18"/>
          <w:szCs w:val="18"/>
        </w:rPr>
        <w:drawing>
          <wp:inline distT="0" distB="0" distL="0" distR="0">
            <wp:extent cx="2971800" cy="1181100"/>
            <wp:effectExtent l="19050" t="0" r="0" b="0"/>
            <wp:docPr id="909" name="图片 90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0"/>
                    <pic:cNvPicPr>
                      <a:picLocks noChangeAspect="1" noChangeArrowheads="1"/>
                    </pic:cNvPicPr>
                  </pic:nvPicPr>
                  <pic:blipFill>
                    <a:blip r:embed="rId110" cstate="print"/>
                    <a:srcRect/>
                    <a:stretch>
                      <a:fillRect/>
                    </a:stretch>
                  </pic:blipFill>
                  <pic:spPr bwMode="auto">
                    <a:xfrm>
                      <a:off x="0" y="0"/>
                      <a:ext cx="2971800" cy="1181100"/>
                    </a:xfrm>
                    <a:prstGeom prst="rect">
                      <a:avLst/>
                    </a:prstGeom>
                    <a:noFill/>
                    <a:ln w="9525">
                      <a:noFill/>
                      <a:miter lim="800000"/>
                      <a:headEnd/>
                      <a:tailEnd/>
                    </a:ln>
                  </pic:spPr>
                </pic:pic>
              </a:graphicData>
            </a:graphic>
          </wp:inline>
        </w:drawing>
      </w:r>
    </w:p>
    <w:p w:rsidR="00EF4A47" w:rsidRDefault="00EF4A47">
      <w:pPr>
        <w:spacing w:line="240" w:lineRule="exact"/>
        <w:rPr>
          <w:rFonts w:ascii="幼圆" w:eastAsia="幼圆" w:hint="eastAsia"/>
          <w:sz w:val="18"/>
          <w:szCs w:val="18"/>
        </w:rPr>
      </w:pPr>
      <w:r>
        <w:rPr>
          <w:rFonts w:ascii="幼圆" w:eastAsia="幼圆" w:hint="eastAsia"/>
          <w:sz w:val="18"/>
          <w:szCs w:val="18"/>
        </w:rPr>
        <w:t>8.3.1 有关的通讯命令及协议详见《通讯协议》</w:t>
      </w:r>
    </w:p>
    <w:p w:rsidR="00EF4A47" w:rsidRDefault="00EF4A47">
      <w:pPr>
        <w:spacing w:line="240" w:lineRule="exact"/>
        <w:ind w:firstLineChars="400" w:firstLine="600"/>
        <w:rPr>
          <w:rFonts w:ascii="幼圆" w:eastAsia="幼圆" w:hint="eastAsia"/>
          <w:sz w:val="15"/>
          <w:szCs w:val="15"/>
        </w:rPr>
      </w:pPr>
      <w:r>
        <w:rPr>
          <w:rFonts w:ascii="幼圆" w:eastAsia="幼圆" w:hint="eastAsia"/>
          <w:sz w:val="15"/>
          <w:szCs w:val="15"/>
        </w:rPr>
        <w:lastRenderedPageBreak/>
        <w:t>与仪表相关的命令如下：</w:t>
      </w:r>
    </w:p>
    <w:tbl>
      <w:tblPr>
        <w:tblW w:w="0" w:type="auto"/>
        <w:jc w:val="center"/>
        <w:tblLayout w:type="fixed"/>
        <w:tblLook w:val="0000"/>
      </w:tblPr>
      <w:tblGrid>
        <w:gridCol w:w="1864"/>
        <w:gridCol w:w="2964"/>
      </w:tblGrid>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#AA</w:t>
            </w:r>
            <w:r w:rsidR="000E39B1">
              <w:rPr>
                <w:rFonts w:ascii="幼圆" w:eastAsia="幼圆" w:hint="eastAsia"/>
                <w:noProof/>
                <w:sz w:val="15"/>
                <w:szCs w:val="15"/>
              </w:rPr>
              <w:drawing>
                <wp:inline distT="0" distB="0" distL="0" distR="0">
                  <wp:extent cx="57150" cy="81280"/>
                  <wp:effectExtent l="19050" t="0" r="0" b="0"/>
                  <wp:docPr id="910" name="图片 91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读测量值（总值）</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#AA01</w:t>
            </w:r>
            <w:r w:rsidR="000E39B1">
              <w:rPr>
                <w:rFonts w:ascii="幼圆" w:eastAsia="幼圆" w:hint="eastAsia"/>
                <w:noProof/>
                <w:sz w:val="15"/>
                <w:szCs w:val="15"/>
              </w:rPr>
              <w:drawing>
                <wp:inline distT="0" distB="0" distL="0" distR="0">
                  <wp:extent cx="57150" cy="81280"/>
                  <wp:effectExtent l="19050" t="0" r="0" b="0"/>
                  <wp:docPr id="911" name="图片 91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读峰值（或净值）</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#AA02</w:t>
            </w:r>
            <w:r w:rsidR="000E39B1">
              <w:rPr>
                <w:rFonts w:ascii="幼圆" w:eastAsia="幼圆" w:hint="eastAsia"/>
                <w:noProof/>
                <w:sz w:val="15"/>
                <w:szCs w:val="15"/>
              </w:rPr>
              <w:drawing>
                <wp:inline distT="0" distB="0" distL="0" distR="0">
                  <wp:extent cx="57150" cy="81280"/>
                  <wp:effectExtent l="19050" t="0" r="0" b="0"/>
                  <wp:docPr id="912" name="图片 91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读谷值</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#AA0001</w:t>
            </w:r>
            <w:r w:rsidR="000E39B1">
              <w:rPr>
                <w:rFonts w:ascii="幼圆" w:eastAsia="幼圆" w:hint="eastAsia"/>
                <w:noProof/>
                <w:sz w:val="15"/>
                <w:szCs w:val="15"/>
              </w:rPr>
              <w:drawing>
                <wp:inline distT="0" distB="0" distL="0" distR="0">
                  <wp:extent cx="57150" cy="81280"/>
                  <wp:effectExtent l="19050" t="0" r="0" b="0"/>
                  <wp:docPr id="913" name="图片 91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读输出模拟量值（变送输出）</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#AA0002</w:t>
            </w:r>
            <w:r w:rsidR="000E39B1">
              <w:rPr>
                <w:rFonts w:ascii="幼圆" w:eastAsia="幼圆" w:hint="eastAsia"/>
                <w:noProof/>
                <w:sz w:val="15"/>
                <w:szCs w:val="15"/>
              </w:rPr>
              <w:drawing>
                <wp:inline distT="0" distB="0" distL="0" distR="0">
                  <wp:extent cx="57150" cy="81280"/>
                  <wp:effectExtent l="19050" t="0" r="0" b="0"/>
                  <wp:docPr id="914" name="图片 91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读开关量输入状态</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#AA0003</w:t>
            </w:r>
            <w:r w:rsidR="000E39B1">
              <w:rPr>
                <w:rFonts w:ascii="幼圆" w:eastAsia="幼圆" w:hint="eastAsia"/>
                <w:noProof/>
                <w:sz w:val="15"/>
                <w:szCs w:val="15"/>
              </w:rPr>
              <w:drawing>
                <wp:inline distT="0" distB="0" distL="0" distR="0">
                  <wp:extent cx="57150" cy="81280"/>
                  <wp:effectExtent l="19050" t="0" r="0" b="0"/>
                  <wp:docPr id="915" name="图片 91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读开关量输出状态（报警输出）</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#AA99</w:t>
            </w:r>
            <w:r w:rsidR="000E39B1">
              <w:rPr>
                <w:rFonts w:ascii="幼圆" w:eastAsia="幼圆" w:hint="eastAsia"/>
                <w:noProof/>
                <w:sz w:val="15"/>
                <w:szCs w:val="15"/>
              </w:rPr>
              <w:drawing>
                <wp:inline distT="0" distB="0" distL="0" distR="0">
                  <wp:extent cx="57150" cy="81280"/>
                  <wp:effectExtent l="19050" t="0" r="0" b="0"/>
                  <wp:docPr id="916" name="图片 91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读仪表版本号</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′AABB</w:t>
            </w:r>
            <w:r w:rsidR="000E39B1">
              <w:rPr>
                <w:rFonts w:ascii="幼圆" w:eastAsia="幼圆" w:hint="eastAsia"/>
                <w:noProof/>
                <w:sz w:val="15"/>
                <w:szCs w:val="15"/>
              </w:rPr>
              <w:drawing>
                <wp:inline distT="0" distB="0" distL="0" distR="0">
                  <wp:extent cx="57150" cy="81280"/>
                  <wp:effectExtent l="19050" t="0" r="0" b="0"/>
                  <wp:docPr id="917" name="图片 91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读仪表参数的表达符号（名称）</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 AABB</w:t>
            </w:r>
            <w:r w:rsidR="000E39B1">
              <w:rPr>
                <w:rFonts w:ascii="幼圆" w:eastAsia="幼圆" w:hint="eastAsia"/>
                <w:noProof/>
                <w:sz w:val="15"/>
                <w:szCs w:val="15"/>
              </w:rPr>
              <w:drawing>
                <wp:inline distT="0" distB="0" distL="0" distR="0">
                  <wp:extent cx="57150" cy="81280"/>
                  <wp:effectExtent l="19050" t="0" r="0" b="0"/>
                  <wp:docPr id="918" name="图片 91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读仪表参数数值</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 AABB(data)</w:t>
            </w:r>
            <w:r w:rsidR="000E39B1">
              <w:rPr>
                <w:rFonts w:ascii="幼圆" w:eastAsia="幼圆" w:hint="eastAsia"/>
                <w:noProof/>
                <w:sz w:val="15"/>
                <w:szCs w:val="15"/>
              </w:rPr>
              <w:drawing>
                <wp:inline distT="0" distB="0" distL="0" distR="0">
                  <wp:extent cx="57150" cy="81280"/>
                  <wp:effectExtent l="19050" t="0" r="0" b="0"/>
                  <wp:docPr id="919" name="图片 91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设置仪表参数</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&amp; AA(data)</w:t>
            </w:r>
            <w:r w:rsidR="000E39B1">
              <w:rPr>
                <w:rFonts w:ascii="幼圆" w:eastAsia="幼圆" w:hint="eastAsia"/>
                <w:noProof/>
                <w:sz w:val="15"/>
                <w:szCs w:val="15"/>
              </w:rPr>
              <w:drawing>
                <wp:inline distT="0" distB="0" distL="0" distR="0">
                  <wp:extent cx="57150" cy="81280"/>
                  <wp:effectExtent l="19050" t="0" r="0" b="0"/>
                  <wp:docPr id="920" name="图片 92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输出模拟量</w:t>
            </w:r>
          </w:p>
        </w:tc>
      </w:tr>
      <w:tr w:rsidR="00EF4A47">
        <w:trPr>
          <w:jc w:val="center"/>
        </w:trPr>
        <w:tc>
          <w:tcPr>
            <w:tcW w:w="1864" w:type="dxa"/>
          </w:tcPr>
          <w:p w:rsidR="00EF4A47" w:rsidRDefault="00EF4A47">
            <w:pPr>
              <w:spacing w:line="240" w:lineRule="exact"/>
              <w:rPr>
                <w:rFonts w:ascii="幼圆" w:eastAsia="幼圆" w:hint="eastAsia"/>
                <w:sz w:val="15"/>
                <w:szCs w:val="15"/>
              </w:rPr>
            </w:pPr>
            <w:r>
              <w:rPr>
                <w:rFonts w:ascii="幼圆" w:eastAsia="幼圆" w:hint="eastAsia"/>
                <w:sz w:val="15"/>
                <w:szCs w:val="15"/>
              </w:rPr>
              <w:t>&amp; AABBDD</w:t>
            </w:r>
            <w:r w:rsidR="000E39B1">
              <w:rPr>
                <w:rFonts w:ascii="幼圆" w:eastAsia="幼圆" w:hint="eastAsia"/>
                <w:noProof/>
                <w:sz w:val="15"/>
                <w:szCs w:val="15"/>
              </w:rPr>
              <w:drawing>
                <wp:inline distT="0" distB="0" distL="0" distR="0">
                  <wp:extent cx="57150" cy="81280"/>
                  <wp:effectExtent l="19050" t="0" r="0" b="0"/>
                  <wp:docPr id="921" name="图片 92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图形1"/>
                          <pic:cNvPicPr>
                            <a:picLocks noChangeAspect="1" noChangeArrowheads="1"/>
                          </pic:cNvPicPr>
                        </pic:nvPicPr>
                        <pic:blipFill>
                          <a:blip r:embed="rId111" cstate="print"/>
                          <a:srcRect/>
                          <a:stretch>
                            <a:fillRect/>
                          </a:stretch>
                        </pic:blipFill>
                        <pic:spPr bwMode="auto">
                          <a:xfrm>
                            <a:off x="0" y="0"/>
                            <a:ext cx="57150" cy="81280"/>
                          </a:xfrm>
                          <a:prstGeom prst="rect">
                            <a:avLst/>
                          </a:prstGeom>
                          <a:noFill/>
                          <a:ln w="9525">
                            <a:noFill/>
                            <a:miter lim="800000"/>
                            <a:headEnd/>
                            <a:tailEnd/>
                          </a:ln>
                        </pic:spPr>
                      </pic:pic>
                    </a:graphicData>
                  </a:graphic>
                </wp:inline>
              </w:drawing>
            </w:r>
          </w:p>
        </w:tc>
        <w:tc>
          <w:tcPr>
            <w:tcW w:w="2964" w:type="dxa"/>
          </w:tcPr>
          <w:p w:rsidR="00EF4A47" w:rsidRDefault="00EF4A47">
            <w:pPr>
              <w:spacing w:line="240" w:lineRule="exact"/>
              <w:rPr>
                <w:rFonts w:ascii="幼圆" w:eastAsia="幼圆" w:hint="eastAsia"/>
                <w:sz w:val="15"/>
                <w:szCs w:val="15"/>
              </w:rPr>
            </w:pPr>
            <w:r>
              <w:rPr>
                <w:rFonts w:ascii="幼圆" w:eastAsia="幼圆" w:hint="eastAsia"/>
                <w:sz w:val="15"/>
                <w:szCs w:val="15"/>
              </w:rPr>
              <w:t>输出开关量</w:t>
            </w:r>
          </w:p>
        </w:tc>
      </w:tr>
    </w:tbl>
    <w:p w:rsidR="00EF4A47" w:rsidRDefault="00EF4A47">
      <w:pPr>
        <w:spacing w:line="240" w:lineRule="exact"/>
        <w:rPr>
          <w:rFonts w:ascii="幼圆" w:eastAsia="幼圆" w:hint="eastAsia"/>
          <w:sz w:val="18"/>
          <w:szCs w:val="18"/>
        </w:rPr>
      </w:pPr>
      <w:r>
        <w:rPr>
          <w:rFonts w:ascii="幼圆" w:eastAsia="幼圆" w:hint="eastAsia"/>
          <w:sz w:val="18"/>
          <w:szCs w:val="18"/>
        </w:rPr>
        <w:t>8.3.2 参数地址表</w:t>
      </w:r>
    </w:p>
    <w:p w:rsidR="00EF4A47" w:rsidRDefault="00EF4A47">
      <w:pPr>
        <w:spacing w:line="240" w:lineRule="exact"/>
        <w:rPr>
          <w:rFonts w:ascii="幼圆" w:eastAsia="幼圆" w:hint="eastAsia"/>
          <w:sz w:val="18"/>
          <w:szCs w:val="18"/>
        </w:rPr>
      </w:pPr>
      <w:r>
        <w:rPr>
          <w:rFonts w:ascii="幼圆" w:eastAsia="幼圆" w:hint="eastAsia"/>
          <w:sz w:val="18"/>
          <w:szCs w:val="18"/>
        </w:rPr>
        <w:t>8.3.2.1 比较控制参数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260"/>
        <w:gridCol w:w="1080"/>
        <w:gridCol w:w="799"/>
      </w:tblGrid>
      <w:tr w:rsidR="00EF4A47">
        <w:trPr>
          <w:jc w:val="center"/>
        </w:trPr>
        <w:tc>
          <w:tcPr>
            <w:tcW w:w="1008"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符号</w:t>
            </w:r>
          </w:p>
        </w:tc>
        <w:tc>
          <w:tcPr>
            <w:tcW w:w="1260"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名称</w:t>
            </w:r>
          </w:p>
        </w:tc>
        <w:tc>
          <w:tcPr>
            <w:tcW w:w="1080"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取值范围</w:t>
            </w:r>
          </w:p>
        </w:tc>
        <w:tc>
          <w:tcPr>
            <w:tcW w:w="799"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地址</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04775" cy="90805"/>
                  <wp:effectExtent l="19050" t="0" r="9525" b="0"/>
                  <wp:docPr id="922" name="图片 92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图形1"/>
                          <pic:cNvPicPr>
                            <a:picLocks noChangeAspect="1" noChangeArrowheads="1"/>
                          </pic:cNvPicPr>
                        </pic:nvPicPr>
                        <pic:blipFill>
                          <a:blip r:embed="rId112" cstate="print"/>
                          <a:srcRect/>
                          <a:stretch>
                            <a:fillRect/>
                          </a:stretch>
                        </pic:blipFill>
                        <pic:spPr bwMode="auto">
                          <a:xfrm>
                            <a:off x="0" y="0"/>
                            <a:ext cx="10477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Au</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50000</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00H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23" name="图片 92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图形1"/>
                          <pic:cNvPicPr>
                            <a:picLocks noChangeAspect="1" noChangeArrowheads="1"/>
                          </pic:cNvPicPr>
                        </pic:nvPicPr>
                        <pic:blipFill>
                          <a:blip r:embed="rId113"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out1</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50000</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01H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81280"/>
                  <wp:effectExtent l="19050" t="0" r="4445" b="0"/>
                  <wp:docPr id="924" name="图片 92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图形1"/>
                          <pic:cNvPicPr>
                            <a:picLocks noChangeAspect="1" noChangeArrowheads="1"/>
                          </pic:cNvPicPr>
                        </pic:nvPicPr>
                        <pic:blipFill>
                          <a:blip r:embed="rId114" cstate="print"/>
                          <a:srcRect/>
                          <a:stretch>
                            <a:fillRect/>
                          </a:stretch>
                        </pic:blipFill>
                        <pic:spPr bwMode="auto">
                          <a:xfrm>
                            <a:off x="0" y="0"/>
                            <a:ext cx="224155" cy="81280"/>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ALo1</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注</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02H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25" name="图片 92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图形1"/>
                          <pic:cNvPicPr>
                            <a:picLocks noChangeAspect="1" noChangeArrowheads="1"/>
                          </pic:cNvPicPr>
                        </pic:nvPicPr>
                        <pic:blipFill>
                          <a:blip r:embed="rId115"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HYA1</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0~30000</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03H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26" name="图片 92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图形1"/>
                          <pic:cNvPicPr>
                            <a:picLocks noChangeAspect="1" noChangeArrowheads="1"/>
                          </pic:cNvPicPr>
                        </pic:nvPicPr>
                        <pic:blipFill>
                          <a:blip r:embed="rId116"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out2</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50000</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04H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27" name="图片 92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图形1"/>
                          <pic:cNvPicPr>
                            <a:picLocks noChangeAspect="1" noChangeArrowheads="1"/>
                          </pic:cNvPicPr>
                        </pic:nvPicPr>
                        <pic:blipFill>
                          <a:blip r:embed="rId117"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ALo2</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注</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05H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28" name="图片 92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图形1"/>
                          <pic:cNvPicPr>
                            <a:picLocks noChangeAspect="1" noChangeArrowheads="1"/>
                          </pic:cNvPicPr>
                        </pic:nvPicPr>
                        <pic:blipFill>
                          <a:blip r:embed="rId118"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HYA2</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30000</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06H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29" name="图片 92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图形1"/>
                          <pic:cNvPicPr>
                            <a:picLocks noChangeAspect="1" noChangeArrowheads="1"/>
                          </pic:cNvPicPr>
                        </pic:nvPicPr>
                        <pic:blipFill>
                          <a:blip r:embed="rId119"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out3</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50000</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07H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30" name="图片 93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图形1"/>
                          <pic:cNvPicPr>
                            <a:picLocks noChangeAspect="1" noChangeArrowheads="1"/>
                          </pic:cNvPicPr>
                        </pic:nvPicPr>
                        <pic:blipFill>
                          <a:blip r:embed="rId120"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ALo3</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注</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08H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31" name="图片 93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图形1"/>
                          <pic:cNvPicPr>
                            <a:picLocks noChangeAspect="1" noChangeArrowheads="1"/>
                          </pic:cNvPicPr>
                        </pic:nvPicPr>
                        <pic:blipFill>
                          <a:blip r:embed="rId121"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HYA3</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30000</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09H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lastRenderedPageBreak/>
              <w:drawing>
                <wp:inline distT="0" distB="0" distL="0" distR="0">
                  <wp:extent cx="224155" cy="90805"/>
                  <wp:effectExtent l="19050" t="0" r="4445" b="0"/>
                  <wp:docPr id="932" name="图片 93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图形1"/>
                          <pic:cNvPicPr>
                            <a:picLocks noChangeAspect="1" noChangeArrowheads="1"/>
                          </pic:cNvPicPr>
                        </pic:nvPicPr>
                        <pic:blipFill>
                          <a:blip r:embed="rId122"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out4</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50000</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0AH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33" name="图片 93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图形1"/>
                          <pic:cNvPicPr>
                            <a:picLocks noChangeAspect="1" noChangeArrowheads="1"/>
                          </pic:cNvPicPr>
                        </pic:nvPicPr>
                        <pic:blipFill>
                          <a:blip r:embed="rId123"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ALo4</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注</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0BH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34" name="图片 93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图形1"/>
                          <pic:cNvPicPr>
                            <a:picLocks noChangeAspect="1" noChangeArrowheads="1"/>
                          </pic:cNvPicPr>
                        </pic:nvPicPr>
                        <pic:blipFill>
                          <a:blip r:embed="rId124"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260" w:type="dxa"/>
          </w:tcPr>
          <w:p w:rsidR="00EF4A47" w:rsidRDefault="00EF4A47">
            <w:pPr>
              <w:spacing w:line="240" w:lineRule="exact"/>
              <w:rPr>
                <w:rFonts w:ascii="幼圆" w:eastAsia="幼圆" w:hint="eastAsia"/>
                <w:sz w:val="15"/>
                <w:szCs w:val="15"/>
              </w:rPr>
            </w:pPr>
            <w:r>
              <w:rPr>
                <w:rFonts w:ascii="幼圆" w:eastAsia="幼圆" w:hint="eastAsia"/>
                <w:sz w:val="15"/>
                <w:szCs w:val="15"/>
              </w:rPr>
              <w:t>HYA4</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30000</w:t>
            </w:r>
          </w:p>
        </w:tc>
        <w:tc>
          <w:tcPr>
            <w:tcW w:w="799" w:type="dxa"/>
          </w:tcPr>
          <w:p w:rsidR="00EF4A47" w:rsidRDefault="00EF4A47">
            <w:pPr>
              <w:spacing w:line="240" w:lineRule="exact"/>
              <w:rPr>
                <w:rFonts w:ascii="幼圆" w:eastAsia="幼圆" w:hint="eastAsia"/>
                <w:sz w:val="15"/>
                <w:szCs w:val="15"/>
              </w:rPr>
            </w:pPr>
            <w:r>
              <w:rPr>
                <w:rFonts w:ascii="幼圆" w:eastAsia="幼圆" w:hint="eastAsia"/>
                <w:sz w:val="15"/>
                <w:szCs w:val="15"/>
              </w:rPr>
              <w:t>0CH</w:t>
            </w:r>
          </w:p>
        </w:tc>
      </w:tr>
    </w:tbl>
    <w:p w:rsidR="00EF4A47" w:rsidRDefault="00EF4A47">
      <w:pPr>
        <w:spacing w:line="240" w:lineRule="exact"/>
        <w:ind w:leftChars="144" w:left="302" w:firstLineChars="250" w:firstLine="375"/>
        <w:rPr>
          <w:rFonts w:ascii="幼圆" w:eastAsia="幼圆" w:hint="eastAsia"/>
          <w:sz w:val="15"/>
          <w:szCs w:val="15"/>
        </w:rPr>
      </w:pPr>
      <w:r>
        <w:rPr>
          <w:rFonts w:ascii="幼圆" w:eastAsia="幼圆" w:hint="eastAsia"/>
          <w:sz w:val="15"/>
          <w:szCs w:val="15"/>
        </w:rPr>
        <w:t>注：</w:t>
      </w:r>
      <w:r>
        <w:rPr>
          <w:rFonts w:eastAsia="幼圆"/>
          <w:sz w:val="15"/>
          <w:szCs w:val="15"/>
        </w:rPr>
        <w:t>0</w:t>
      </w:r>
      <w:r>
        <w:rPr>
          <w:rFonts w:ascii="幼圆" w:eastAsia="幼圆" w:hAnsi="宋体" w:hint="eastAsia"/>
          <w:sz w:val="15"/>
          <w:szCs w:val="15"/>
        </w:rPr>
        <w:t xml:space="preserve">— </w:t>
      </w:r>
      <w:r w:rsidR="000E39B1">
        <w:rPr>
          <w:rFonts w:ascii="幼圆" w:eastAsia="幼圆" w:hint="eastAsia"/>
          <w:noProof/>
          <w:position w:val="-4"/>
          <w:sz w:val="15"/>
          <w:szCs w:val="20"/>
        </w:rPr>
        <w:drawing>
          <wp:inline distT="0" distB="0" distL="0" distR="0">
            <wp:extent cx="76200" cy="123825"/>
            <wp:effectExtent l="19050" t="0" r="0" b="0"/>
            <wp:docPr id="935" name="图片 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36" name="图片 936"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37" name="图片 93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38" name="图片 9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，1</w:t>
      </w:r>
      <w:r>
        <w:rPr>
          <w:rFonts w:ascii="幼圆" w:eastAsia="幼圆" w:hAnsi="宋体" w:hint="eastAsia"/>
          <w:sz w:val="15"/>
          <w:szCs w:val="15"/>
        </w:rPr>
        <w:t xml:space="preserve">— </w:t>
      </w:r>
      <w:r w:rsidR="000E39B1">
        <w:rPr>
          <w:rFonts w:ascii="幼圆" w:eastAsia="幼圆" w:hint="eastAsia"/>
          <w:noProof/>
          <w:position w:val="-4"/>
          <w:sz w:val="15"/>
          <w:szCs w:val="20"/>
        </w:rPr>
        <w:drawing>
          <wp:inline distT="0" distB="0" distL="0" distR="0">
            <wp:extent cx="76200" cy="123825"/>
            <wp:effectExtent l="19050" t="0" r="0" b="0"/>
            <wp:docPr id="939" name="图片 9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40" name="图片 940"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41" name="图片 94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42" name="图片 9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w:t>
      </w:r>
      <w:r>
        <w:rPr>
          <w:rFonts w:eastAsia="幼圆"/>
          <w:sz w:val="15"/>
          <w:szCs w:val="15"/>
        </w:rPr>
        <w:t>2</w:t>
      </w:r>
      <w:r>
        <w:rPr>
          <w:rFonts w:ascii="幼圆" w:eastAsia="幼圆" w:hint="eastAsia"/>
          <w:sz w:val="15"/>
          <w:szCs w:val="15"/>
        </w:rPr>
        <w:t xml:space="preserve"> </w:t>
      </w:r>
      <w:r>
        <w:rPr>
          <w:rFonts w:ascii="幼圆" w:eastAsia="幼圆" w:hAnsi="宋体" w:hint="eastAsia"/>
          <w:sz w:val="15"/>
          <w:szCs w:val="15"/>
        </w:rPr>
        <w:t xml:space="preserve">— </w:t>
      </w:r>
      <w:r w:rsidR="000E39B1">
        <w:rPr>
          <w:rFonts w:ascii="幼圆" w:eastAsia="幼圆" w:hint="eastAsia"/>
          <w:noProof/>
          <w:position w:val="-4"/>
          <w:sz w:val="15"/>
          <w:szCs w:val="20"/>
        </w:rPr>
        <w:drawing>
          <wp:inline distT="0" distB="0" distL="0" distR="0">
            <wp:extent cx="76200" cy="123825"/>
            <wp:effectExtent l="19050" t="0" r="0" b="0"/>
            <wp:docPr id="943" name="图片 94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44" name="图片 9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45" name="图片 9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position w:val="-4"/>
          <w:sz w:val="15"/>
          <w:szCs w:val="20"/>
        </w:rPr>
        <w:drawing>
          <wp:inline distT="0" distB="0" distL="0" distR="0">
            <wp:extent cx="76200" cy="123825"/>
            <wp:effectExtent l="19050" t="0" r="0" b="0"/>
            <wp:docPr id="946" name="图片 9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w:t>
      </w:r>
      <w:r>
        <w:rPr>
          <w:rFonts w:eastAsia="幼圆"/>
          <w:sz w:val="15"/>
          <w:szCs w:val="15"/>
        </w:rPr>
        <w:t>3</w:t>
      </w:r>
      <w:r>
        <w:rPr>
          <w:rFonts w:ascii="幼圆" w:eastAsia="幼圆" w:hint="eastAsia"/>
          <w:sz w:val="15"/>
          <w:szCs w:val="15"/>
        </w:rPr>
        <w:t xml:space="preserve"> </w:t>
      </w:r>
      <w:r>
        <w:rPr>
          <w:rFonts w:ascii="幼圆" w:eastAsia="幼圆" w:hAnsi="宋体" w:hint="eastAsia"/>
          <w:sz w:val="15"/>
          <w:szCs w:val="15"/>
        </w:rPr>
        <w:t xml:space="preserve">— </w:t>
      </w:r>
      <w:r w:rsidR="000E39B1">
        <w:rPr>
          <w:rFonts w:ascii="幼圆" w:eastAsia="幼圆" w:hint="eastAsia"/>
          <w:noProof/>
          <w:position w:val="-4"/>
          <w:sz w:val="15"/>
          <w:szCs w:val="20"/>
        </w:rPr>
        <w:drawing>
          <wp:inline distT="0" distB="0" distL="0" distR="0">
            <wp:extent cx="76200" cy="123825"/>
            <wp:effectExtent l="19050" t="0" r="0" b="0"/>
            <wp:docPr id="947" name="图片 94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48" name="图片 9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49" name="图片 9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position w:val="-4"/>
          <w:sz w:val="15"/>
          <w:szCs w:val="20"/>
        </w:rPr>
        <w:drawing>
          <wp:inline distT="0" distB="0" distL="0" distR="0">
            <wp:extent cx="76200" cy="123825"/>
            <wp:effectExtent l="19050" t="0" r="0" b="0"/>
            <wp:docPr id="950" name="图片 9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w:t>
      </w:r>
      <w:r>
        <w:rPr>
          <w:rFonts w:eastAsia="幼圆"/>
          <w:sz w:val="15"/>
          <w:szCs w:val="15"/>
        </w:rPr>
        <w:t>4</w:t>
      </w:r>
      <w:r>
        <w:rPr>
          <w:rFonts w:ascii="幼圆" w:eastAsia="幼圆" w:hint="eastAsia"/>
          <w:sz w:val="15"/>
          <w:szCs w:val="15"/>
        </w:rPr>
        <w:t xml:space="preserve"> </w:t>
      </w:r>
      <w:r>
        <w:rPr>
          <w:rFonts w:ascii="幼圆" w:eastAsia="幼圆" w:hAnsi="宋体" w:hint="eastAsia"/>
          <w:sz w:val="15"/>
          <w:szCs w:val="15"/>
        </w:rPr>
        <w:t>—</w:t>
      </w:r>
      <w:r w:rsidR="000E39B1">
        <w:rPr>
          <w:rFonts w:ascii="幼圆" w:eastAsia="幼圆" w:hint="eastAsia"/>
          <w:noProof/>
          <w:position w:val="-4"/>
          <w:sz w:val="15"/>
          <w:szCs w:val="20"/>
        </w:rPr>
        <w:drawing>
          <wp:inline distT="0" distB="0" distL="0" distR="0">
            <wp:extent cx="76200" cy="123825"/>
            <wp:effectExtent l="19050" t="0" r="0" b="0"/>
            <wp:docPr id="951" name="图片 95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52" name="图片 952"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53" name="图片 95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p"/>
                    <pic:cNvPicPr>
                      <a:picLocks noChangeAspect="1" noChangeArrowheads="1"/>
                    </pic:cNvPicPr>
                  </pic:nvPicPr>
                  <pic:blipFill>
                    <a:blip r:embed="rId13"/>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noProof/>
          <w:position w:val="-4"/>
          <w:sz w:val="15"/>
          <w:szCs w:val="20"/>
        </w:rPr>
        <w:drawing>
          <wp:inline distT="0" distB="0" distL="0" distR="0">
            <wp:extent cx="76200" cy="123825"/>
            <wp:effectExtent l="19050" t="0" r="0" b="0"/>
            <wp:docPr id="954" name="图片 95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5"/>
                    <pic:cNvPicPr>
                      <a:picLocks noChangeAspect="1" noChangeArrowheads="1"/>
                    </pic:cNvPicPr>
                  </pic:nvPicPr>
                  <pic:blipFill>
                    <a:blip r:embed="rId14"/>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w:t>
      </w:r>
      <w:r>
        <w:rPr>
          <w:rFonts w:eastAsia="幼圆"/>
          <w:sz w:val="15"/>
          <w:szCs w:val="15"/>
        </w:rPr>
        <w:t>5</w:t>
      </w:r>
      <w:r>
        <w:rPr>
          <w:rFonts w:ascii="幼圆" w:eastAsia="幼圆" w:hint="eastAsia"/>
          <w:sz w:val="15"/>
          <w:szCs w:val="15"/>
        </w:rPr>
        <w:t xml:space="preserve"> </w:t>
      </w:r>
      <w:r>
        <w:rPr>
          <w:rFonts w:ascii="幼圆" w:eastAsia="幼圆" w:hAnsi="宋体" w:hint="eastAsia"/>
          <w:sz w:val="15"/>
          <w:szCs w:val="15"/>
        </w:rPr>
        <w:t xml:space="preserve">— </w:t>
      </w:r>
      <w:r w:rsidR="000E39B1">
        <w:rPr>
          <w:rFonts w:ascii="幼圆" w:eastAsia="幼圆" w:hint="eastAsia"/>
          <w:noProof/>
          <w:position w:val="-4"/>
          <w:sz w:val="15"/>
          <w:szCs w:val="20"/>
        </w:rPr>
        <w:drawing>
          <wp:inline distT="0" distB="0" distL="0" distR="0">
            <wp:extent cx="76200" cy="123825"/>
            <wp:effectExtent l="19050" t="0" r="0" b="0"/>
            <wp:docPr id="955" name="图片 95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n"/>
                    <pic:cNvPicPr>
                      <a:picLocks noChangeAspect="1" noChangeArrowheads="1"/>
                    </pic:cNvPicPr>
                  </pic:nvPicPr>
                  <pic:blipFill>
                    <a:blip r:embed="rId1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56" name="图片 9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
                    <pic:cNvPicPr>
                      <a:picLocks noChangeAspect="1" noChangeArrowheads="1"/>
                    </pic:cNvPicPr>
                  </pic:nvPicPr>
                  <pic:blipFill>
                    <a:blip r:embed="rId11"/>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57" name="图片 95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
                    <pic:cNvPicPr>
                      <a:picLocks noChangeAspect="1" noChangeArrowheads="1"/>
                    </pic:cNvPicPr>
                  </pic:nvPicPr>
                  <pic:blipFill>
                    <a:blip r:embed="rId12"/>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0E39B1">
        <w:rPr>
          <w:rFonts w:ascii="幼圆" w:eastAsia="幼圆" w:hint="eastAsia"/>
          <w:noProof/>
          <w:position w:val="-4"/>
          <w:sz w:val="15"/>
          <w:szCs w:val="20"/>
        </w:rPr>
        <w:drawing>
          <wp:inline distT="0" distB="0" distL="0" distR="0">
            <wp:extent cx="76200" cy="123825"/>
            <wp:effectExtent l="19050" t="0" r="0" b="0"/>
            <wp:docPr id="958" name="图片 95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EF4A47">
      <w:pPr>
        <w:spacing w:line="240" w:lineRule="exact"/>
        <w:ind w:left="360" w:hangingChars="200" w:hanging="360"/>
        <w:rPr>
          <w:rFonts w:ascii="幼圆" w:eastAsia="幼圆" w:hint="eastAsia"/>
          <w:sz w:val="15"/>
          <w:szCs w:val="15"/>
        </w:rPr>
      </w:pPr>
      <w:r>
        <w:rPr>
          <w:rFonts w:eastAsia="幼圆"/>
          <w:sz w:val="18"/>
          <w:szCs w:val="18"/>
        </w:rPr>
        <w:t>8.</w:t>
      </w:r>
      <w:r>
        <w:rPr>
          <w:rFonts w:eastAsia="幼圆" w:hint="eastAsia"/>
          <w:sz w:val="18"/>
          <w:szCs w:val="18"/>
        </w:rPr>
        <w:t>3</w:t>
      </w:r>
      <w:r>
        <w:rPr>
          <w:rFonts w:eastAsia="幼圆"/>
          <w:sz w:val="18"/>
          <w:szCs w:val="18"/>
        </w:rPr>
        <w:t>.2.2</w:t>
      </w:r>
      <w:r>
        <w:rPr>
          <w:rFonts w:ascii="幼圆" w:eastAsia="幼圆" w:hint="eastAsia"/>
          <w:sz w:val="18"/>
          <w:szCs w:val="18"/>
        </w:rPr>
        <w:t xml:space="preserve"> 密码   </w:t>
      </w:r>
      <w:r w:rsidR="000E39B1">
        <w:rPr>
          <w:rFonts w:ascii="幼圆" w:eastAsia="幼圆" w:hint="eastAsia"/>
          <w:noProof/>
          <w:sz w:val="15"/>
          <w:szCs w:val="15"/>
        </w:rPr>
        <w:drawing>
          <wp:inline distT="0" distB="0" distL="0" distR="0">
            <wp:extent cx="114300" cy="90805"/>
            <wp:effectExtent l="19050" t="0" r="0" b="0"/>
            <wp:docPr id="959" name="图片 959"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图形2"/>
                    <pic:cNvPicPr>
                      <a:picLocks noChangeAspect="1" noChangeArrowheads="1"/>
                    </pic:cNvPicPr>
                  </pic:nvPicPr>
                  <pic:blipFill>
                    <a:blip r:embed="rId125" cstate="print"/>
                    <a:srcRect/>
                    <a:stretch>
                      <a:fillRect/>
                    </a:stretch>
                  </pic:blipFill>
                  <pic:spPr bwMode="auto">
                    <a:xfrm>
                      <a:off x="0" y="0"/>
                      <a:ext cx="114300" cy="90805"/>
                    </a:xfrm>
                    <a:prstGeom prst="rect">
                      <a:avLst/>
                    </a:prstGeom>
                    <a:noFill/>
                    <a:ln w="9525">
                      <a:noFill/>
                      <a:miter lim="800000"/>
                      <a:headEnd/>
                      <a:tailEnd/>
                    </a:ln>
                  </pic:spPr>
                </pic:pic>
              </a:graphicData>
            </a:graphic>
          </wp:inline>
        </w:drawing>
      </w:r>
      <w:r>
        <w:rPr>
          <w:rFonts w:ascii="幼圆" w:eastAsia="幼圆" w:hint="eastAsia"/>
          <w:sz w:val="15"/>
          <w:szCs w:val="15"/>
        </w:rPr>
        <w:t xml:space="preserve">（oA）     有效值 </w:t>
      </w:r>
      <w:r w:rsidR="000E39B1">
        <w:rPr>
          <w:rFonts w:ascii="幼圆" w:eastAsia="幼圆" w:hint="eastAsia"/>
          <w:noProof/>
          <w:sz w:val="15"/>
          <w:szCs w:val="15"/>
        </w:rPr>
        <w:drawing>
          <wp:inline distT="0" distB="0" distL="0" distR="0">
            <wp:extent cx="281305" cy="90805"/>
            <wp:effectExtent l="19050" t="0" r="4445" b="0"/>
            <wp:docPr id="960" name="图片 960"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图形2"/>
                    <pic:cNvPicPr>
                      <a:picLocks noChangeAspect="1" noChangeArrowheads="1"/>
                    </pic:cNvPicPr>
                  </pic:nvPicPr>
                  <pic:blipFill>
                    <a:blip r:embed="rId126" cstate="print"/>
                    <a:srcRect/>
                    <a:stretch>
                      <a:fillRect/>
                    </a:stretch>
                  </pic:blipFill>
                  <pic:spPr bwMode="auto">
                    <a:xfrm>
                      <a:off x="0" y="0"/>
                      <a:ext cx="281305" cy="90805"/>
                    </a:xfrm>
                    <a:prstGeom prst="rect">
                      <a:avLst/>
                    </a:prstGeom>
                    <a:noFill/>
                    <a:ln w="9525">
                      <a:noFill/>
                      <a:miter lim="800000"/>
                      <a:headEnd/>
                      <a:tailEnd/>
                    </a:ln>
                  </pic:spPr>
                </pic:pic>
              </a:graphicData>
            </a:graphic>
          </wp:inline>
        </w:drawing>
      </w:r>
      <w:r>
        <w:rPr>
          <w:rFonts w:ascii="幼圆" w:eastAsia="幼圆" w:hint="eastAsia"/>
          <w:sz w:val="15"/>
          <w:szCs w:val="15"/>
        </w:rPr>
        <w:t xml:space="preserve">        地址   10H</w:t>
      </w:r>
    </w:p>
    <w:p w:rsidR="00EF4A47" w:rsidRDefault="00EF4A47">
      <w:pPr>
        <w:spacing w:line="240" w:lineRule="exact"/>
        <w:ind w:left="360" w:hangingChars="200" w:hanging="360"/>
        <w:rPr>
          <w:rFonts w:ascii="幼圆" w:eastAsia="幼圆" w:hint="eastAsia"/>
          <w:sz w:val="18"/>
          <w:szCs w:val="18"/>
        </w:rPr>
      </w:pPr>
      <w:r>
        <w:rPr>
          <w:rFonts w:eastAsia="幼圆"/>
          <w:sz w:val="18"/>
          <w:szCs w:val="18"/>
        </w:rPr>
        <w:t>8.</w:t>
      </w:r>
      <w:r>
        <w:rPr>
          <w:rFonts w:eastAsia="幼圆" w:hint="eastAsia"/>
          <w:sz w:val="18"/>
          <w:szCs w:val="18"/>
        </w:rPr>
        <w:t>3</w:t>
      </w:r>
      <w:r>
        <w:rPr>
          <w:rFonts w:eastAsia="幼圆"/>
          <w:sz w:val="18"/>
          <w:szCs w:val="18"/>
        </w:rPr>
        <w:t xml:space="preserve">.2.3 </w:t>
      </w:r>
      <w:r>
        <w:rPr>
          <w:rFonts w:ascii="幼圆" w:eastAsia="幼圆" w:hint="eastAsia"/>
          <w:sz w:val="18"/>
          <w:szCs w:val="18"/>
        </w:rPr>
        <w:t>第 1 组功能参数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080"/>
        <w:gridCol w:w="1654"/>
        <w:gridCol w:w="647"/>
      </w:tblGrid>
      <w:tr w:rsidR="00EF4A47">
        <w:trPr>
          <w:jc w:val="center"/>
        </w:trPr>
        <w:tc>
          <w:tcPr>
            <w:tcW w:w="1008" w:type="dxa"/>
          </w:tcPr>
          <w:p w:rsidR="00EF4A47" w:rsidRDefault="00EF4A47">
            <w:pPr>
              <w:spacing w:line="240" w:lineRule="exact"/>
              <w:rPr>
                <w:rFonts w:ascii="幼圆" w:eastAsia="幼圆" w:hint="eastAsia"/>
                <w:sz w:val="15"/>
                <w:szCs w:val="15"/>
              </w:rPr>
            </w:pPr>
            <w:r>
              <w:rPr>
                <w:rFonts w:ascii="幼圆" w:eastAsia="幼圆" w:hint="eastAsia"/>
                <w:sz w:val="15"/>
                <w:szCs w:val="15"/>
              </w:rPr>
              <w:t>符号</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名称</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取值范围</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地址</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19075" cy="90805"/>
                  <wp:effectExtent l="19050" t="0" r="9525" b="0"/>
                  <wp:docPr id="961" name="图片 961"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图形2"/>
                          <pic:cNvPicPr>
                            <a:picLocks noChangeAspect="1" noChangeArrowheads="1"/>
                          </pic:cNvPicPr>
                        </pic:nvPicPr>
                        <pic:blipFill>
                          <a:blip r:embed="rId127" cstate="print"/>
                          <a:srcRect/>
                          <a:stretch>
                            <a:fillRect/>
                          </a:stretch>
                        </pic:blipFill>
                        <pic:spPr bwMode="auto">
                          <a:xfrm>
                            <a:off x="0" y="0"/>
                            <a:ext cx="21907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Auto</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0:off;  1:on</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11H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62" name="图片 962"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图形2"/>
                          <pic:cNvPicPr>
                            <a:picLocks noChangeAspect="1" noChangeArrowheads="1"/>
                          </pic:cNvPicPr>
                        </pic:nvPicPr>
                        <pic:blipFill>
                          <a:blip r:embed="rId128"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In-A</w:t>
            </w:r>
          </w:p>
        </w:tc>
        <w:tc>
          <w:tcPr>
            <w:tcW w:w="1654" w:type="dxa"/>
          </w:tcPr>
          <w:p w:rsidR="00EF4A47" w:rsidRDefault="00EF4A47">
            <w:pPr>
              <w:spacing w:line="240" w:lineRule="exact"/>
              <w:rPr>
                <w:rFonts w:ascii="幼圆" w:eastAsia="幼圆" w:hint="eastAsia"/>
                <w:color w:val="FF0000"/>
                <w:sz w:val="15"/>
                <w:szCs w:val="15"/>
              </w:rPr>
            </w:pPr>
            <w:r>
              <w:rPr>
                <w:rFonts w:ascii="幼圆" w:eastAsia="幼圆" w:hint="eastAsia"/>
                <w:sz w:val="15"/>
                <w:szCs w:val="15"/>
              </w:rPr>
              <w:t>注1</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30H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04775" cy="90805"/>
                  <wp:effectExtent l="19050" t="0" r="9525" b="0"/>
                  <wp:docPr id="963" name="图片 963"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图形2"/>
                          <pic:cNvPicPr>
                            <a:picLocks noChangeAspect="1" noChangeArrowheads="1"/>
                          </pic:cNvPicPr>
                        </pic:nvPicPr>
                        <pic:blipFill>
                          <a:blip r:embed="rId129" cstate="print"/>
                          <a:srcRect/>
                          <a:stretch>
                            <a:fillRect/>
                          </a:stretch>
                        </pic:blipFill>
                        <pic:spPr bwMode="auto">
                          <a:xfrm>
                            <a:off x="0" y="0"/>
                            <a:ext cx="10477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Fi</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0.5000</w:t>
            </w:r>
            <w:r>
              <w:rPr>
                <w:rFonts w:eastAsia="幼圆"/>
                <w:sz w:val="15"/>
                <w:szCs w:val="15"/>
              </w:rPr>
              <w:t>~</w:t>
            </w:r>
            <w:r>
              <w:rPr>
                <w:rFonts w:ascii="幼圆" w:eastAsia="幼圆" w:hint="eastAsia"/>
                <w:sz w:val="15"/>
                <w:szCs w:val="15"/>
              </w:rPr>
              <w:t>2.5000</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31H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64" name="图片 964"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图形2"/>
                          <pic:cNvPicPr>
                            <a:picLocks noChangeAspect="1" noChangeArrowheads="1"/>
                          </pic:cNvPicPr>
                        </pic:nvPicPr>
                        <pic:blipFill>
                          <a:blip r:embed="rId130"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IncH</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注2</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32H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65" name="图片 965"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图形2"/>
                          <pic:cNvPicPr>
                            <a:picLocks noChangeAspect="1" noChangeArrowheads="1"/>
                          </pic:cNvPicPr>
                        </pic:nvPicPr>
                        <pic:blipFill>
                          <a:blip r:embed="rId131"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In-d</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注3</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33H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14300" cy="90805"/>
                  <wp:effectExtent l="19050" t="0" r="0" b="0"/>
                  <wp:docPr id="966" name="图片 966"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图形2"/>
                          <pic:cNvPicPr>
                            <a:picLocks noChangeAspect="1" noChangeArrowheads="1"/>
                          </pic:cNvPicPr>
                        </pic:nvPicPr>
                        <pic:blipFill>
                          <a:blip r:embed="rId132" cstate="print"/>
                          <a:srcRect/>
                          <a:stretch>
                            <a:fillRect/>
                          </a:stretch>
                        </pic:blipFill>
                        <pic:spPr bwMode="auto">
                          <a:xfrm>
                            <a:off x="0" y="0"/>
                            <a:ext cx="11430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Fd</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1</w:t>
            </w:r>
            <w:r>
              <w:rPr>
                <w:rFonts w:eastAsia="幼圆"/>
                <w:sz w:val="15"/>
                <w:szCs w:val="15"/>
              </w:rPr>
              <w:t>~</w:t>
            </w:r>
            <w:r>
              <w:rPr>
                <w:rFonts w:ascii="幼圆" w:eastAsia="幼圆" w:hint="eastAsia"/>
                <w:sz w:val="15"/>
                <w:szCs w:val="15"/>
              </w:rPr>
              <w:t>5</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34H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57480" cy="90805"/>
                  <wp:effectExtent l="19050" t="0" r="0" b="0"/>
                  <wp:docPr id="967" name="图片 967"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图形2"/>
                          <pic:cNvPicPr>
                            <a:picLocks noChangeAspect="1" noChangeArrowheads="1"/>
                          </pic:cNvPicPr>
                        </pic:nvPicPr>
                        <pic:blipFill>
                          <a:blip r:embed="rId133" cstate="print"/>
                          <a:srcRect/>
                          <a:stretch>
                            <a:fillRect/>
                          </a:stretch>
                        </pic:blipFill>
                        <pic:spPr bwMode="auto">
                          <a:xfrm>
                            <a:off x="0" y="0"/>
                            <a:ext cx="15748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F-r</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50000</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35H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68" name="图片 968"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图形2"/>
                          <pic:cNvPicPr>
                            <a:picLocks noChangeAspect="1" noChangeArrowheads="1"/>
                          </pic:cNvPicPr>
                        </pic:nvPicPr>
                        <pic:blipFill>
                          <a:blip r:embed="rId134"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Tr-d</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4</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36H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14630" cy="90805"/>
                  <wp:effectExtent l="19050" t="0" r="0" b="0"/>
                  <wp:docPr id="969" name="图片 969"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图形2"/>
                          <pic:cNvPicPr>
                            <a:picLocks noChangeAspect="1" noChangeArrowheads="1"/>
                          </pic:cNvPicPr>
                        </pic:nvPicPr>
                        <pic:blipFill>
                          <a:blip r:embed="rId135" cstate="print"/>
                          <a:srcRect/>
                          <a:stretch>
                            <a:fillRect/>
                          </a:stretch>
                        </pic:blipFill>
                        <pic:spPr bwMode="auto">
                          <a:xfrm>
                            <a:off x="0" y="0"/>
                            <a:ext cx="21463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FLtr</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1</w:t>
            </w:r>
            <w:r>
              <w:rPr>
                <w:rFonts w:eastAsia="幼圆"/>
                <w:sz w:val="15"/>
                <w:szCs w:val="15"/>
              </w:rPr>
              <w:t>~</w:t>
            </w:r>
            <w:r>
              <w:rPr>
                <w:rFonts w:ascii="幼圆" w:eastAsia="幼圆" w:hint="eastAsia"/>
                <w:sz w:val="15"/>
                <w:szCs w:val="15"/>
              </w:rPr>
              <w:t>20</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38H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70" name="图片 970"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图形2"/>
                          <pic:cNvPicPr>
                            <a:picLocks noChangeAspect="1" noChangeArrowheads="1"/>
                          </pic:cNvPicPr>
                        </pic:nvPicPr>
                        <pic:blipFill>
                          <a:blip r:embed="rId136"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notn</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10</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39H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05105" cy="90805"/>
                  <wp:effectExtent l="19050" t="0" r="4445" b="0"/>
                  <wp:docPr id="971" name="图片 971"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图形2"/>
                          <pic:cNvPicPr>
                            <a:picLocks noChangeAspect="1" noChangeArrowheads="1"/>
                          </pic:cNvPicPr>
                        </pic:nvPicPr>
                        <pic:blipFill>
                          <a:blip r:embed="rId137" cstate="print"/>
                          <a:srcRect/>
                          <a:stretch>
                            <a:fillRect/>
                          </a:stretch>
                        </pic:blipFill>
                        <pic:spPr bwMode="auto">
                          <a:xfrm>
                            <a:off x="0" y="0"/>
                            <a:ext cx="20510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Zror</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10</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3AH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14630" cy="90805"/>
                  <wp:effectExtent l="19050" t="0" r="0" b="0"/>
                  <wp:docPr id="972" name="图片 972"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图形2"/>
                          <pic:cNvPicPr>
                            <a:picLocks noChangeAspect="1" noChangeArrowheads="1"/>
                          </pic:cNvPicPr>
                        </pic:nvPicPr>
                        <pic:blipFill>
                          <a:blip r:embed="rId138" cstate="print"/>
                          <a:srcRect/>
                          <a:stretch>
                            <a:fillRect/>
                          </a:stretch>
                        </pic:blipFill>
                        <pic:spPr bwMode="auto">
                          <a:xfrm>
                            <a:off x="0" y="0"/>
                            <a:ext cx="21463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unit</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注4</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3BH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57480" cy="90805"/>
                  <wp:effectExtent l="19050" t="0" r="0" b="0"/>
                  <wp:docPr id="973" name="图片 973"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图形2"/>
                          <pic:cNvPicPr>
                            <a:picLocks noChangeAspect="1" noChangeArrowheads="1"/>
                          </pic:cNvPicPr>
                        </pic:nvPicPr>
                        <pic:blipFill>
                          <a:blip r:embed="rId139" cstate="print"/>
                          <a:srcRect/>
                          <a:stretch>
                            <a:fillRect/>
                          </a:stretch>
                        </pic:blipFill>
                        <pic:spPr bwMode="auto">
                          <a:xfrm>
                            <a:off x="0" y="0"/>
                            <a:ext cx="15748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Fbc</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0:off;  1:on</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3CH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00330" cy="90805"/>
                  <wp:effectExtent l="19050" t="0" r="0" b="0"/>
                  <wp:docPr id="974" name="图片 974"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图形2"/>
                          <pic:cNvPicPr>
                            <a:picLocks noChangeAspect="1" noChangeArrowheads="1"/>
                          </pic:cNvPicPr>
                        </pic:nvPicPr>
                        <pic:blipFill>
                          <a:blip r:embed="rId140" cstate="print"/>
                          <a:srcRect/>
                          <a:stretch>
                            <a:fillRect/>
                          </a:stretch>
                        </pic:blipFill>
                        <pic:spPr bwMode="auto">
                          <a:xfrm>
                            <a:off x="0" y="0"/>
                            <a:ext cx="10033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At</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1</w:t>
            </w:r>
            <w:r>
              <w:rPr>
                <w:rFonts w:eastAsia="幼圆"/>
                <w:sz w:val="15"/>
                <w:szCs w:val="15"/>
              </w:rPr>
              <w:t>~</w:t>
            </w:r>
            <w:r>
              <w:rPr>
                <w:rFonts w:ascii="幼圆" w:eastAsia="幼圆" w:hint="eastAsia"/>
                <w:sz w:val="15"/>
                <w:szCs w:val="15"/>
              </w:rPr>
              <w:t>50</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3DH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75" name="图片 975"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图形2"/>
                          <pic:cNvPicPr>
                            <a:picLocks noChangeAspect="1" noChangeArrowheads="1"/>
                          </pic:cNvPicPr>
                        </pic:nvPicPr>
                        <pic:blipFill>
                          <a:blip r:embed="rId141"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AotH</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50000</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3FH</w:t>
            </w:r>
          </w:p>
        </w:tc>
      </w:tr>
    </w:tbl>
    <w:p w:rsidR="00EF4A47" w:rsidRDefault="00EF4A47">
      <w:pPr>
        <w:spacing w:line="240" w:lineRule="exact"/>
        <w:ind w:left="300" w:hangingChars="200" w:hanging="300"/>
        <w:rPr>
          <w:rFonts w:ascii="幼圆" w:eastAsia="幼圆" w:hint="eastAsia"/>
          <w:sz w:val="15"/>
          <w:szCs w:val="15"/>
        </w:rPr>
      </w:pPr>
      <w:r>
        <w:rPr>
          <w:rFonts w:ascii="幼圆" w:eastAsia="幼圆" w:hint="eastAsia"/>
          <w:sz w:val="15"/>
          <w:szCs w:val="15"/>
        </w:rPr>
        <w:t xml:space="preserve">注 1:取值范围与分度值 </w:t>
      </w:r>
      <w:r w:rsidR="000E39B1">
        <w:rPr>
          <w:rFonts w:ascii="幼圆" w:eastAsia="幼圆" w:hint="eastAsia"/>
          <w:noProof/>
          <w:sz w:val="15"/>
          <w:szCs w:val="15"/>
        </w:rPr>
        <w:drawing>
          <wp:inline distT="0" distB="0" distL="0" distR="0">
            <wp:extent cx="100330" cy="76200"/>
            <wp:effectExtent l="19050" t="0" r="0" b="0"/>
            <wp:docPr id="976" name="图片 976"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图形2"/>
                    <pic:cNvPicPr>
                      <a:picLocks noChangeAspect="1" noChangeArrowheads="1"/>
                    </pic:cNvPicPr>
                  </pic:nvPicPr>
                  <pic:blipFill>
                    <a:blip r:embed="rId142" cstate="print"/>
                    <a:srcRect/>
                    <a:stretch>
                      <a:fillRect/>
                    </a:stretch>
                  </pic:blipFill>
                  <pic:spPr bwMode="auto">
                    <a:xfrm>
                      <a:off x="0" y="0"/>
                      <a:ext cx="100330" cy="76200"/>
                    </a:xfrm>
                    <a:prstGeom prst="rect">
                      <a:avLst/>
                    </a:prstGeom>
                    <a:noFill/>
                    <a:ln w="9525">
                      <a:noFill/>
                      <a:miter lim="800000"/>
                      <a:headEnd/>
                      <a:tailEnd/>
                    </a:ln>
                  </pic:spPr>
                </pic:pic>
              </a:graphicData>
            </a:graphic>
          </wp:inline>
        </w:drawing>
      </w:r>
      <w:r>
        <w:rPr>
          <w:rFonts w:ascii="幼圆" w:eastAsia="幼圆" w:hint="eastAsia"/>
          <w:sz w:val="15"/>
          <w:szCs w:val="15"/>
        </w:rPr>
        <w:t xml:space="preserve"> 有关，见下表：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2"/>
        <w:gridCol w:w="2160"/>
      </w:tblGrid>
      <w:tr w:rsidR="00EF4A47">
        <w:trPr>
          <w:jc w:val="center"/>
        </w:trPr>
        <w:tc>
          <w:tcPr>
            <w:tcW w:w="1842" w:type="dxa"/>
          </w:tcPr>
          <w:p w:rsidR="00EF4A47" w:rsidRDefault="00EF4A47">
            <w:pPr>
              <w:spacing w:line="240" w:lineRule="exact"/>
              <w:rPr>
                <w:rFonts w:ascii="幼圆" w:eastAsia="幼圆" w:hint="eastAsia"/>
                <w:sz w:val="15"/>
                <w:szCs w:val="15"/>
              </w:rPr>
            </w:pPr>
            <w:r>
              <w:rPr>
                <w:rFonts w:ascii="幼圆" w:eastAsia="幼圆" w:hint="eastAsia"/>
                <w:sz w:val="15"/>
                <w:szCs w:val="15"/>
              </w:rPr>
              <w:t>FD</w:t>
            </w:r>
          </w:p>
        </w:tc>
        <w:tc>
          <w:tcPr>
            <w:tcW w:w="2160" w:type="dxa"/>
          </w:tcPr>
          <w:p w:rsidR="00EF4A47" w:rsidRDefault="00EF4A47">
            <w:pPr>
              <w:spacing w:line="240" w:lineRule="exact"/>
              <w:rPr>
                <w:rFonts w:ascii="幼圆" w:eastAsia="幼圆" w:hint="eastAsia"/>
                <w:sz w:val="15"/>
                <w:szCs w:val="15"/>
              </w:rPr>
            </w:pPr>
            <w:r>
              <w:rPr>
                <w:rFonts w:ascii="幼圆" w:eastAsia="幼圆" w:hint="eastAsia"/>
                <w:sz w:val="15"/>
                <w:szCs w:val="15"/>
              </w:rPr>
              <w:t>取值范围</w:t>
            </w:r>
          </w:p>
        </w:tc>
      </w:tr>
      <w:tr w:rsidR="00EF4A47">
        <w:trPr>
          <w:jc w:val="center"/>
        </w:trPr>
        <w:tc>
          <w:tcPr>
            <w:tcW w:w="1842" w:type="dxa"/>
          </w:tcPr>
          <w:p w:rsidR="00EF4A47" w:rsidRDefault="00EF4A47">
            <w:pPr>
              <w:spacing w:line="240" w:lineRule="exact"/>
              <w:rPr>
                <w:rFonts w:ascii="幼圆" w:eastAsia="幼圆" w:hint="eastAsia"/>
                <w:sz w:val="15"/>
                <w:szCs w:val="15"/>
              </w:rPr>
            </w:pPr>
            <w:r>
              <w:rPr>
                <w:rFonts w:ascii="幼圆" w:eastAsia="幼圆" w:hint="eastAsia"/>
                <w:sz w:val="15"/>
                <w:szCs w:val="15"/>
              </w:rPr>
              <w:t>00001</w:t>
            </w:r>
          </w:p>
        </w:tc>
        <w:tc>
          <w:tcPr>
            <w:tcW w:w="2160" w:type="dxa"/>
          </w:tcPr>
          <w:p w:rsidR="00EF4A47" w:rsidRDefault="00EF4A47">
            <w:pPr>
              <w:spacing w:line="240" w:lineRule="exact"/>
              <w:rPr>
                <w:rFonts w:ascii="幼圆" w:eastAsia="幼圆" w:hint="eastAsia"/>
                <w:sz w:val="15"/>
                <w:szCs w:val="15"/>
              </w:rPr>
            </w:pPr>
            <w:r>
              <w:rPr>
                <w:rFonts w:ascii="幼圆" w:eastAsia="幼圆" w:hint="eastAsia"/>
                <w:sz w:val="15"/>
                <w:szCs w:val="15"/>
              </w:rPr>
              <w:t>-04999</w:t>
            </w:r>
            <w:r>
              <w:rPr>
                <w:rFonts w:eastAsia="幼圆"/>
                <w:sz w:val="15"/>
                <w:szCs w:val="15"/>
              </w:rPr>
              <w:t>~</w:t>
            </w:r>
            <w:r>
              <w:rPr>
                <w:rFonts w:ascii="幼圆" w:eastAsia="幼圆" w:hint="eastAsia"/>
                <w:sz w:val="15"/>
                <w:szCs w:val="15"/>
              </w:rPr>
              <w:t>04999</w:t>
            </w:r>
          </w:p>
        </w:tc>
      </w:tr>
      <w:tr w:rsidR="00EF4A47">
        <w:trPr>
          <w:jc w:val="center"/>
        </w:trPr>
        <w:tc>
          <w:tcPr>
            <w:tcW w:w="1842" w:type="dxa"/>
          </w:tcPr>
          <w:p w:rsidR="00EF4A47" w:rsidRDefault="00EF4A47">
            <w:pPr>
              <w:spacing w:line="240" w:lineRule="exact"/>
              <w:rPr>
                <w:rFonts w:ascii="幼圆" w:eastAsia="幼圆" w:hint="eastAsia"/>
                <w:sz w:val="15"/>
                <w:szCs w:val="15"/>
              </w:rPr>
            </w:pPr>
            <w:r>
              <w:rPr>
                <w:rFonts w:ascii="幼圆" w:eastAsia="幼圆" w:hint="eastAsia"/>
                <w:sz w:val="15"/>
                <w:szCs w:val="15"/>
              </w:rPr>
              <w:lastRenderedPageBreak/>
              <w:t>00002</w:t>
            </w:r>
          </w:p>
        </w:tc>
        <w:tc>
          <w:tcPr>
            <w:tcW w:w="2160" w:type="dxa"/>
          </w:tcPr>
          <w:p w:rsidR="00EF4A47" w:rsidRDefault="00EF4A47">
            <w:pPr>
              <w:spacing w:line="240" w:lineRule="exact"/>
              <w:rPr>
                <w:rFonts w:ascii="幼圆" w:eastAsia="幼圆" w:hint="eastAsia"/>
                <w:sz w:val="15"/>
                <w:szCs w:val="15"/>
              </w:rPr>
            </w:pPr>
            <w:r>
              <w:rPr>
                <w:rFonts w:ascii="幼圆" w:eastAsia="幼圆" w:hint="eastAsia"/>
                <w:sz w:val="15"/>
                <w:szCs w:val="15"/>
              </w:rPr>
              <w:t>-09998</w:t>
            </w:r>
            <w:r>
              <w:rPr>
                <w:rFonts w:eastAsia="幼圆"/>
                <w:sz w:val="15"/>
                <w:szCs w:val="15"/>
              </w:rPr>
              <w:t>~</w:t>
            </w:r>
            <w:r>
              <w:rPr>
                <w:rFonts w:ascii="幼圆" w:eastAsia="幼圆" w:hint="eastAsia"/>
                <w:sz w:val="15"/>
                <w:szCs w:val="15"/>
              </w:rPr>
              <w:t>09998</w:t>
            </w:r>
          </w:p>
        </w:tc>
      </w:tr>
      <w:tr w:rsidR="00EF4A47">
        <w:trPr>
          <w:jc w:val="center"/>
        </w:trPr>
        <w:tc>
          <w:tcPr>
            <w:tcW w:w="1842" w:type="dxa"/>
          </w:tcPr>
          <w:p w:rsidR="00EF4A47" w:rsidRDefault="00EF4A47">
            <w:pPr>
              <w:spacing w:line="240" w:lineRule="exact"/>
              <w:rPr>
                <w:rFonts w:ascii="幼圆" w:eastAsia="幼圆" w:hint="eastAsia"/>
                <w:sz w:val="15"/>
                <w:szCs w:val="15"/>
              </w:rPr>
            </w:pPr>
            <w:r>
              <w:rPr>
                <w:rFonts w:ascii="幼圆" w:eastAsia="幼圆" w:hint="eastAsia"/>
                <w:sz w:val="15"/>
                <w:szCs w:val="15"/>
              </w:rPr>
              <w:t>00003</w:t>
            </w:r>
          </w:p>
        </w:tc>
        <w:tc>
          <w:tcPr>
            <w:tcW w:w="2160" w:type="dxa"/>
          </w:tcPr>
          <w:p w:rsidR="00EF4A47" w:rsidRDefault="00EF4A47">
            <w:pPr>
              <w:spacing w:line="240" w:lineRule="exact"/>
              <w:rPr>
                <w:rFonts w:ascii="幼圆" w:eastAsia="幼圆" w:hint="eastAsia"/>
                <w:sz w:val="15"/>
                <w:szCs w:val="15"/>
              </w:rPr>
            </w:pPr>
            <w:r>
              <w:rPr>
                <w:rFonts w:ascii="幼圆" w:eastAsia="幼圆" w:hint="eastAsia"/>
                <w:sz w:val="15"/>
                <w:szCs w:val="15"/>
              </w:rPr>
              <w:t>-14997</w:t>
            </w:r>
            <w:r>
              <w:rPr>
                <w:rFonts w:eastAsia="幼圆"/>
                <w:sz w:val="15"/>
                <w:szCs w:val="15"/>
              </w:rPr>
              <w:t>~</w:t>
            </w:r>
            <w:r>
              <w:rPr>
                <w:rFonts w:ascii="幼圆" w:eastAsia="幼圆" w:hint="eastAsia"/>
                <w:sz w:val="15"/>
                <w:szCs w:val="15"/>
              </w:rPr>
              <w:t>14997</w:t>
            </w:r>
          </w:p>
        </w:tc>
      </w:tr>
      <w:tr w:rsidR="00EF4A47">
        <w:trPr>
          <w:jc w:val="center"/>
        </w:trPr>
        <w:tc>
          <w:tcPr>
            <w:tcW w:w="1842" w:type="dxa"/>
          </w:tcPr>
          <w:p w:rsidR="00EF4A47" w:rsidRDefault="00EF4A47">
            <w:pPr>
              <w:spacing w:line="240" w:lineRule="exact"/>
              <w:rPr>
                <w:rFonts w:ascii="幼圆" w:eastAsia="幼圆" w:hint="eastAsia"/>
                <w:sz w:val="15"/>
                <w:szCs w:val="15"/>
              </w:rPr>
            </w:pPr>
            <w:r>
              <w:rPr>
                <w:rFonts w:ascii="幼圆" w:eastAsia="幼圆" w:hint="eastAsia"/>
                <w:sz w:val="15"/>
                <w:szCs w:val="15"/>
              </w:rPr>
              <w:t>00004</w:t>
            </w:r>
          </w:p>
        </w:tc>
        <w:tc>
          <w:tcPr>
            <w:tcW w:w="2160" w:type="dxa"/>
          </w:tcPr>
          <w:p w:rsidR="00EF4A47" w:rsidRDefault="00EF4A47">
            <w:pPr>
              <w:spacing w:line="240" w:lineRule="exact"/>
              <w:rPr>
                <w:rFonts w:ascii="幼圆" w:eastAsia="幼圆" w:hint="eastAsia"/>
                <w:sz w:val="15"/>
                <w:szCs w:val="15"/>
              </w:rPr>
            </w:pPr>
            <w:r>
              <w:rPr>
                <w:rFonts w:ascii="幼圆" w:eastAsia="幼圆" w:hint="eastAsia"/>
                <w:sz w:val="15"/>
                <w:szCs w:val="15"/>
              </w:rPr>
              <w:t>-19996</w:t>
            </w:r>
            <w:r>
              <w:rPr>
                <w:rFonts w:eastAsia="幼圆"/>
                <w:sz w:val="15"/>
                <w:szCs w:val="15"/>
              </w:rPr>
              <w:t>~</w:t>
            </w:r>
            <w:r>
              <w:rPr>
                <w:rFonts w:ascii="幼圆" w:eastAsia="幼圆" w:hint="eastAsia"/>
                <w:sz w:val="15"/>
                <w:szCs w:val="15"/>
              </w:rPr>
              <w:t>19996</w:t>
            </w:r>
          </w:p>
        </w:tc>
      </w:tr>
      <w:tr w:rsidR="00EF4A47">
        <w:trPr>
          <w:jc w:val="center"/>
        </w:trPr>
        <w:tc>
          <w:tcPr>
            <w:tcW w:w="1842" w:type="dxa"/>
          </w:tcPr>
          <w:p w:rsidR="00EF4A47" w:rsidRDefault="00EF4A47">
            <w:pPr>
              <w:spacing w:line="240" w:lineRule="exact"/>
              <w:rPr>
                <w:rFonts w:ascii="幼圆" w:eastAsia="幼圆" w:hint="eastAsia"/>
                <w:sz w:val="15"/>
                <w:szCs w:val="15"/>
              </w:rPr>
            </w:pPr>
            <w:r>
              <w:rPr>
                <w:rFonts w:ascii="幼圆" w:eastAsia="幼圆" w:hint="eastAsia"/>
                <w:sz w:val="15"/>
                <w:szCs w:val="15"/>
              </w:rPr>
              <w:t>00005</w:t>
            </w:r>
          </w:p>
        </w:tc>
        <w:tc>
          <w:tcPr>
            <w:tcW w:w="2160" w:type="dxa"/>
          </w:tcPr>
          <w:p w:rsidR="00EF4A47" w:rsidRDefault="00EF4A47">
            <w:pPr>
              <w:spacing w:line="240" w:lineRule="exact"/>
              <w:rPr>
                <w:rFonts w:ascii="幼圆" w:eastAsia="幼圆" w:hint="eastAsia"/>
                <w:sz w:val="15"/>
                <w:szCs w:val="15"/>
              </w:rPr>
            </w:pPr>
            <w:r>
              <w:rPr>
                <w:rFonts w:ascii="幼圆" w:eastAsia="幼圆" w:hint="eastAsia"/>
                <w:sz w:val="15"/>
                <w:szCs w:val="15"/>
              </w:rPr>
              <w:t>-19995</w:t>
            </w:r>
            <w:r>
              <w:rPr>
                <w:rFonts w:eastAsia="幼圆"/>
                <w:sz w:val="15"/>
                <w:szCs w:val="15"/>
              </w:rPr>
              <w:t>~</w:t>
            </w:r>
            <w:r>
              <w:rPr>
                <w:rFonts w:ascii="幼圆" w:eastAsia="幼圆" w:hint="eastAsia"/>
                <w:sz w:val="15"/>
                <w:szCs w:val="15"/>
              </w:rPr>
              <w:t>19995</w:t>
            </w:r>
          </w:p>
        </w:tc>
      </w:tr>
    </w:tbl>
    <w:p w:rsidR="00EF4A47" w:rsidRDefault="00EF4A47">
      <w:pPr>
        <w:spacing w:line="240" w:lineRule="exact"/>
        <w:ind w:left="300" w:hangingChars="200" w:hanging="300"/>
        <w:rPr>
          <w:rFonts w:ascii="幼圆" w:eastAsia="幼圆" w:hAnsi="宋体" w:hint="eastAsia"/>
          <w:sz w:val="15"/>
          <w:szCs w:val="15"/>
        </w:rPr>
      </w:pPr>
      <w:r>
        <w:rPr>
          <w:rFonts w:ascii="幼圆" w:eastAsia="幼圆" w:hint="eastAsia"/>
          <w:sz w:val="15"/>
          <w:szCs w:val="15"/>
        </w:rPr>
        <w:t>注2：</w:t>
      </w:r>
      <w:r>
        <w:rPr>
          <w:rFonts w:ascii="幼圆" w:eastAsia="幼圆" w:hAnsi="宋体" w:hint="eastAsia"/>
          <w:sz w:val="15"/>
          <w:szCs w:val="15"/>
        </w:rPr>
        <w:t>0—±18mV   1—±37mV   2—±75mV   3—±150mV</w:t>
      </w:r>
    </w:p>
    <w:p w:rsidR="00EF4A47" w:rsidRDefault="00EF4A47">
      <w:pPr>
        <w:spacing w:line="240" w:lineRule="exact"/>
        <w:ind w:left="300" w:hangingChars="200" w:hanging="300"/>
        <w:rPr>
          <w:rFonts w:ascii="幼圆" w:eastAsia="幼圆" w:hint="eastAsia"/>
          <w:sz w:val="15"/>
          <w:szCs w:val="15"/>
        </w:rPr>
      </w:pPr>
      <w:r>
        <w:rPr>
          <w:rFonts w:ascii="幼圆" w:eastAsia="幼圆" w:hAnsi="宋体" w:hint="eastAsia"/>
          <w:sz w:val="15"/>
          <w:szCs w:val="15"/>
        </w:rPr>
        <w:t>注3：0—□.□□□□     1—□□.□□□     2—□□□.□□</w:t>
      </w:r>
    </w:p>
    <w:p w:rsidR="00EF4A47" w:rsidRDefault="00EF4A47">
      <w:pPr>
        <w:spacing w:line="240" w:lineRule="exact"/>
        <w:ind w:left="300" w:hangingChars="200" w:hanging="300"/>
        <w:rPr>
          <w:rFonts w:ascii="幼圆" w:eastAsia="幼圆" w:hAnsi="宋体" w:hint="eastAsia"/>
          <w:sz w:val="15"/>
          <w:szCs w:val="15"/>
        </w:rPr>
      </w:pPr>
      <w:r>
        <w:rPr>
          <w:rFonts w:ascii="幼圆" w:eastAsia="幼圆" w:hint="eastAsia"/>
          <w:sz w:val="15"/>
          <w:szCs w:val="15"/>
        </w:rPr>
        <w:tab/>
        <w:t xml:space="preserve">  </w:t>
      </w:r>
      <w:r>
        <w:rPr>
          <w:rFonts w:ascii="幼圆" w:eastAsia="幼圆" w:hAnsi="宋体" w:hint="eastAsia"/>
          <w:sz w:val="15"/>
          <w:szCs w:val="15"/>
        </w:rPr>
        <w:t>3—□□□□.□     4—□□□□□.</w:t>
      </w:r>
    </w:p>
    <w:p w:rsidR="00EF4A47" w:rsidRDefault="00EF4A47">
      <w:pPr>
        <w:spacing w:line="240" w:lineRule="exact"/>
        <w:ind w:left="300" w:hangingChars="200" w:hanging="300"/>
        <w:rPr>
          <w:rFonts w:ascii="幼圆" w:eastAsia="幼圆" w:hAnsi="宋体" w:hint="eastAsia"/>
          <w:sz w:val="15"/>
          <w:szCs w:val="15"/>
        </w:rPr>
      </w:pPr>
      <w:r>
        <w:rPr>
          <w:rFonts w:ascii="幼圆" w:eastAsia="幼圆" w:hAnsi="宋体" w:hint="eastAsia"/>
          <w:sz w:val="15"/>
          <w:szCs w:val="15"/>
        </w:rPr>
        <w:t>注4：0—Kg    1—t    2—g    3—KN    4—N.    5—N.m</w:t>
      </w:r>
    </w:p>
    <w:p w:rsidR="00EF4A47" w:rsidRDefault="00EF4A47">
      <w:pPr>
        <w:spacing w:line="240" w:lineRule="exact"/>
        <w:ind w:left="360" w:hangingChars="200" w:hanging="360"/>
        <w:rPr>
          <w:rFonts w:ascii="幼圆" w:eastAsia="幼圆" w:hint="eastAsia"/>
          <w:sz w:val="18"/>
          <w:szCs w:val="18"/>
        </w:rPr>
      </w:pPr>
      <w:r>
        <w:rPr>
          <w:rFonts w:ascii="幼圆" w:eastAsia="幼圆" w:hint="eastAsia"/>
          <w:sz w:val="18"/>
          <w:szCs w:val="18"/>
        </w:rPr>
        <w:t>8.3.2.4  第2组功能参数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080"/>
        <w:gridCol w:w="1654"/>
        <w:gridCol w:w="647"/>
      </w:tblGrid>
      <w:tr w:rsidR="00EF4A47">
        <w:trPr>
          <w:jc w:val="center"/>
        </w:trPr>
        <w:tc>
          <w:tcPr>
            <w:tcW w:w="1008" w:type="dxa"/>
          </w:tcPr>
          <w:p w:rsidR="00EF4A47" w:rsidRDefault="00EF4A47">
            <w:pPr>
              <w:spacing w:line="240" w:lineRule="exact"/>
              <w:rPr>
                <w:rFonts w:ascii="幼圆" w:eastAsia="幼圆" w:hint="eastAsia"/>
                <w:sz w:val="15"/>
                <w:szCs w:val="15"/>
              </w:rPr>
            </w:pPr>
            <w:r>
              <w:rPr>
                <w:rFonts w:ascii="幼圆" w:eastAsia="幼圆" w:hint="eastAsia"/>
                <w:sz w:val="15"/>
                <w:szCs w:val="15"/>
              </w:rPr>
              <w:t>符号</w:t>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名称</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取值范围</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地址</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71450" cy="90805"/>
                  <wp:effectExtent l="19050" t="0" r="0" b="0"/>
                  <wp:docPr id="977" name="图片 97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图形1"/>
                          <pic:cNvPicPr>
                            <a:picLocks noChangeAspect="1" noChangeArrowheads="1"/>
                          </pic:cNvPicPr>
                        </pic:nvPicPr>
                        <pic:blipFill>
                          <a:blip r:embed="rId143" cstate="print"/>
                          <a:srcRect/>
                          <a:stretch>
                            <a:fillRect/>
                          </a:stretch>
                        </pic:blipFill>
                        <pic:spPr bwMode="auto">
                          <a:xfrm>
                            <a:off x="0" y="0"/>
                            <a:ext cx="17145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Add</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99</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40H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224155" cy="90805"/>
                  <wp:effectExtent l="19050" t="0" r="4445" b="0"/>
                  <wp:docPr id="978" name="图片 97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图形1"/>
                          <pic:cNvPicPr>
                            <a:picLocks noChangeAspect="1" noChangeArrowheads="1"/>
                          </pic:cNvPicPr>
                        </pic:nvPicPr>
                        <pic:blipFill>
                          <a:blip r:embed="rId144" cstate="print"/>
                          <a:srcRect/>
                          <a:stretch>
                            <a:fillRect/>
                          </a:stretch>
                        </pic:blipFill>
                        <pic:spPr bwMode="auto">
                          <a:xfrm>
                            <a:off x="0" y="0"/>
                            <a:ext cx="22415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bAud</w:t>
            </w:r>
          </w:p>
        </w:tc>
        <w:tc>
          <w:tcPr>
            <w:tcW w:w="1654" w:type="dxa"/>
          </w:tcPr>
          <w:p w:rsidR="00EF4A47" w:rsidRDefault="00EF4A47">
            <w:pPr>
              <w:spacing w:line="240" w:lineRule="exact"/>
              <w:rPr>
                <w:rFonts w:ascii="幼圆" w:eastAsia="幼圆" w:hint="eastAsia"/>
                <w:color w:val="FF0000"/>
                <w:sz w:val="15"/>
                <w:szCs w:val="15"/>
              </w:rPr>
            </w:pPr>
            <w:r>
              <w:rPr>
                <w:rFonts w:ascii="幼圆" w:eastAsia="幼圆" w:hint="eastAsia"/>
                <w:sz w:val="15"/>
                <w:szCs w:val="15"/>
              </w:rPr>
              <w:t>注5</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41H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71450" cy="90805"/>
                  <wp:effectExtent l="19050" t="0" r="0" b="0"/>
                  <wp:docPr id="979" name="图片 97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图形1"/>
                          <pic:cNvPicPr>
                            <a:picLocks noChangeAspect="1" noChangeArrowheads="1"/>
                          </pic:cNvPicPr>
                        </pic:nvPicPr>
                        <pic:blipFill>
                          <a:blip r:embed="rId145" cstate="print"/>
                          <a:srcRect/>
                          <a:stretch>
                            <a:fillRect/>
                          </a:stretch>
                        </pic:blipFill>
                        <pic:spPr bwMode="auto">
                          <a:xfrm>
                            <a:off x="0" y="0"/>
                            <a:ext cx="17145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ctd</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0:off;  1:on</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44H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71450" cy="90805"/>
                  <wp:effectExtent l="19050" t="0" r="0" b="0"/>
                  <wp:docPr id="980" name="图片 98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图形1"/>
                          <pic:cNvPicPr>
                            <a:picLocks noChangeAspect="1" noChangeArrowheads="1"/>
                          </pic:cNvPicPr>
                        </pic:nvPicPr>
                        <pic:blipFill>
                          <a:blip r:embed="rId146" cstate="print"/>
                          <a:srcRect/>
                          <a:stretch>
                            <a:fillRect/>
                          </a:stretch>
                        </pic:blipFill>
                        <pic:spPr bwMode="auto">
                          <a:xfrm>
                            <a:off x="0" y="0"/>
                            <a:ext cx="17145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ctA</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0:off;  1:on</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45H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71450" cy="90805"/>
                  <wp:effectExtent l="19050" t="0" r="0" b="0"/>
                  <wp:docPr id="981" name="图片 98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图形1"/>
                          <pic:cNvPicPr>
                            <a:picLocks noChangeAspect="1" noChangeArrowheads="1"/>
                          </pic:cNvPicPr>
                        </pic:nvPicPr>
                        <pic:blipFill>
                          <a:blip r:embed="rId147" cstate="print"/>
                          <a:srcRect/>
                          <a:stretch>
                            <a:fillRect/>
                          </a:stretch>
                        </pic:blipFill>
                        <pic:spPr bwMode="auto">
                          <a:xfrm>
                            <a:off x="0" y="0"/>
                            <a:ext cx="17145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oa1</w:t>
            </w:r>
          </w:p>
        </w:tc>
        <w:tc>
          <w:tcPr>
            <w:tcW w:w="1654" w:type="dxa"/>
          </w:tcPr>
          <w:p w:rsidR="00EF4A47" w:rsidRDefault="00EF4A47">
            <w:pPr>
              <w:spacing w:line="240" w:lineRule="exact"/>
              <w:rPr>
                <w:rFonts w:ascii="幼圆" w:eastAsia="幼圆" w:hint="eastAsia"/>
                <w:sz w:val="15"/>
                <w:szCs w:val="15"/>
              </w:rPr>
            </w:pPr>
            <w:r>
              <w:rPr>
                <w:rFonts w:ascii="幼圆" w:eastAsia="幼圆" w:hint="eastAsia"/>
                <w:sz w:val="15"/>
                <w:szCs w:val="15"/>
              </w:rPr>
              <w:t>0:off;  1:on</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48H</w:t>
            </w:r>
          </w:p>
        </w:tc>
      </w:tr>
    </w:tbl>
    <w:p w:rsidR="00EF4A47" w:rsidRDefault="00EF4A47">
      <w:pPr>
        <w:spacing w:line="240" w:lineRule="exact"/>
        <w:ind w:left="300" w:hangingChars="200" w:hanging="300"/>
        <w:rPr>
          <w:rFonts w:ascii="幼圆" w:eastAsia="幼圆" w:hint="eastAsia"/>
          <w:sz w:val="18"/>
          <w:szCs w:val="18"/>
        </w:rPr>
      </w:pPr>
      <w:r>
        <w:rPr>
          <w:rFonts w:ascii="幼圆" w:eastAsia="幼圆" w:hAnsi="宋体" w:hint="eastAsia"/>
          <w:sz w:val="15"/>
          <w:szCs w:val="15"/>
        </w:rPr>
        <w:t>注5：</w:t>
      </w:r>
      <w:r>
        <w:rPr>
          <w:rFonts w:eastAsia="幼圆"/>
          <w:sz w:val="15"/>
          <w:szCs w:val="15"/>
        </w:rPr>
        <w:t>0~3</w:t>
      </w:r>
      <w:r>
        <w:rPr>
          <w:rFonts w:ascii="幼圆" w:eastAsia="幼圆" w:hAnsi="宋体" w:hint="eastAsia"/>
          <w:sz w:val="15"/>
          <w:szCs w:val="15"/>
        </w:rPr>
        <w:t>顺序对应2400、4800、9600、19200</w:t>
      </w:r>
    </w:p>
    <w:p w:rsidR="00EF4A47" w:rsidRDefault="00EF4A47">
      <w:pPr>
        <w:spacing w:line="240" w:lineRule="exact"/>
        <w:ind w:left="360" w:hangingChars="200" w:hanging="360"/>
        <w:rPr>
          <w:rFonts w:ascii="幼圆" w:eastAsia="幼圆" w:hint="eastAsia"/>
          <w:sz w:val="18"/>
          <w:szCs w:val="18"/>
        </w:rPr>
      </w:pPr>
      <w:r>
        <w:rPr>
          <w:rFonts w:ascii="幼圆" w:eastAsia="幼圆" w:hint="eastAsia"/>
          <w:sz w:val="18"/>
          <w:szCs w:val="18"/>
        </w:rPr>
        <w:t>8.3.2.5  时间参数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080"/>
        <w:gridCol w:w="1654"/>
        <w:gridCol w:w="647"/>
      </w:tblGrid>
      <w:tr w:rsidR="00EF4A47">
        <w:trPr>
          <w:jc w:val="center"/>
        </w:trPr>
        <w:tc>
          <w:tcPr>
            <w:tcW w:w="1008"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符号</w:t>
            </w:r>
          </w:p>
        </w:tc>
        <w:tc>
          <w:tcPr>
            <w:tcW w:w="1080"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名称</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取值范围</w:t>
            </w:r>
          </w:p>
        </w:tc>
        <w:tc>
          <w:tcPr>
            <w:tcW w:w="647"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地址</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04775" cy="90805"/>
                  <wp:effectExtent l="19050" t="0" r="9525" b="0"/>
                  <wp:docPr id="982" name="图片 98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图形1"/>
                          <pic:cNvPicPr>
                            <a:picLocks noChangeAspect="1" noChangeArrowheads="1"/>
                          </pic:cNvPicPr>
                        </pic:nvPicPr>
                        <pic:blipFill>
                          <a:blip r:embed="rId148" cstate="print"/>
                          <a:srcRect/>
                          <a:stretch>
                            <a:fillRect/>
                          </a:stretch>
                        </pic:blipFill>
                        <pic:spPr bwMode="auto">
                          <a:xfrm>
                            <a:off x="0" y="0"/>
                            <a:ext cx="10477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Po</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2</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50H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71450" cy="90805"/>
                  <wp:effectExtent l="19050" t="0" r="0" b="0"/>
                  <wp:docPr id="983" name="图片 98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图形1"/>
                          <pic:cNvPicPr>
                            <a:picLocks noChangeAspect="1" noChangeArrowheads="1"/>
                          </pic:cNvPicPr>
                        </pic:nvPicPr>
                        <pic:blipFill>
                          <a:blip r:embed="rId149" cstate="print"/>
                          <a:srcRect/>
                          <a:stretch>
                            <a:fillRect/>
                          </a:stretch>
                        </pic:blipFill>
                        <pic:spPr bwMode="auto">
                          <a:xfrm>
                            <a:off x="0" y="0"/>
                            <a:ext cx="17145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P-H</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23</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51H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61925" cy="90805"/>
                  <wp:effectExtent l="19050" t="0" r="9525" b="0"/>
                  <wp:docPr id="984" name="图片 98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图形1"/>
                          <pic:cNvPicPr>
                            <a:picLocks noChangeAspect="1" noChangeArrowheads="1"/>
                          </pic:cNvPicPr>
                        </pic:nvPicPr>
                        <pic:blipFill>
                          <a:blip r:embed="rId150" cstate="print"/>
                          <a:srcRect/>
                          <a:stretch>
                            <a:fillRect/>
                          </a:stretch>
                        </pic:blipFill>
                        <pic:spPr bwMode="auto">
                          <a:xfrm>
                            <a:off x="0" y="0"/>
                            <a:ext cx="16192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P-F</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59</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52H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71450" cy="90805"/>
                  <wp:effectExtent l="19050" t="0" r="0" b="0"/>
                  <wp:docPr id="985" name="图片 98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图形1"/>
                          <pic:cNvPicPr>
                            <a:picLocks noChangeAspect="1" noChangeArrowheads="1"/>
                          </pic:cNvPicPr>
                        </pic:nvPicPr>
                        <pic:blipFill>
                          <a:blip r:embed="rId151" cstate="print"/>
                          <a:srcRect/>
                          <a:stretch>
                            <a:fillRect/>
                          </a:stretch>
                        </pic:blipFill>
                        <pic:spPr bwMode="auto">
                          <a:xfrm>
                            <a:off x="0" y="0"/>
                            <a:ext cx="17145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P-A</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59</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53H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71450" cy="90805"/>
                  <wp:effectExtent l="19050" t="0" r="0" b="0"/>
                  <wp:docPr id="986" name="图片 98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图形1"/>
                          <pic:cNvPicPr>
                            <a:picLocks noChangeAspect="1" noChangeArrowheads="1"/>
                          </pic:cNvPicPr>
                        </pic:nvPicPr>
                        <pic:blipFill>
                          <a:blip r:embed="rId152"/>
                          <a:srcRect/>
                          <a:stretch>
                            <a:fillRect/>
                          </a:stretch>
                        </pic:blipFill>
                        <pic:spPr bwMode="auto">
                          <a:xfrm>
                            <a:off x="0" y="0"/>
                            <a:ext cx="17145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t-Y</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99</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54H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67005" cy="90805"/>
                  <wp:effectExtent l="19050" t="0" r="4445" b="0"/>
                  <wp:docPr id="987" name="图片 98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图形1"/>
                          <pic:cNvPicPr>
                            <a:picLocks noChangeAspect="1" noChangeArrowheads="1"/>
                          </pic:cNvPicPr>
                        </pic:nvPicPr>
                        <pic:blipFill>
                          <a:blip r:embed="rId153" cstate="print"/>
                          <a:srcRect/>
                          <a:stretch>
                            <a:fillRect/>
                          </a:stretch>
                        </pic:blipFill>
                        <pic:spPr bwMode="auto">
                          <a:xfrm>
                            <a:off x="0" y="0"/>
                            <a:ext cx="16700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t-n</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1</w:t>
            </w:r>
            <w:r>
              <w:rPr>
                <w:rFonts w:eastAsia="幼圆"/>
                <w:sz w:val="15"/>
                <w:szCs w:val="15"/>
              </w:rPr>
              <w:t>~</w:t>
            </w:r>
            <w:r>
              <w:rPr>
                <w:rFonts w:ascii="幼圆" w:eastAsia="幼圆" w:hint="eastAsia"/>
                <w:sz w:val="15"/>
                <w:szCs w:val="15"/>
              </w:rPr>
              <w:t>12</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55H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71450" cy="90805"/>
                  <wp:effectExtent l="19050" t="0" r="0" b="0"/>
                  <wp:docPr id="988" name="图片 98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图形1"/>
                          <pic:cNvPicPr>
                            <a:picLocks noChangeAspect="1" noChangeArrowheads="1"/>
                          </pic:cNvPicPr>
                        </pic:nvPicPr>
                        <pic:blipFill>
                          <a:blip r:embed="rId154" cstate="print"/>
                          <a:srcRect/>
                          <a:stretch>
                            <a:fillRect/>
                          </a:stretch>
                        </pic:blipFill>
                        <pic:spPr bwMode="auto">
                          <a:xfrm>
                            <a:off x="0" y="0"/>
                            <a:ext cx="17145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t-d</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1</w:t>
            </w:r>
            <w:r>
              <w:rPr>
                <w:rFonts w:eastAsia="幼圆"/>
                <w:sz w:val="15"/>
                <w:szCs w:val="15"/>
              </w:rPr>
              <w:t>~</w:t>
            </w:r>
            <w:r>
              <w:rPr>
                <w:rFonts w:ascii="幼圆" w:eastAsia="幼圆" w:hint="eastAsia"/>
                <w:sz w:val="15"/>
                <w:szCs w:val="15"/>
              </w:rPr>
              <w:t>31</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56H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drawing>
                <wp:inline distT="0" distB="0" distL="0" distR="0">
                  <wp:extent cx="171450" cy="90805"/>
                  <wp:effectExtent l="19050" t="0" r="0" b="0"/>
                  <wp:docPr id="989" name="图片 98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图形1"/>
                          <pic:cNvPicPr>
                            <a:picLocks noChangeAspect="1" noChangeArrowheads="1"/>
                          </pic:cNvPicPr>
                        </pic:nvPicPr>
                        <pic:blipFill>
                          <a:blip r:embed="rId155" cstate="print"/>
                          <a:srcRect/>
                          <a:stretch>
                            <a:fillRect/>
                          </a:stretch>
                        </pic:blipFill>
                        <pic:spPr bwMode="auto">
                          <a:xfrm>
                            <a:off x="0" y="0"/>
                            <a:ext cx="171450"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t-H</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1</w:t>
            </w:r>
            <w:r>
              <w:rPr>
                <w:rFonts w:eastAsia="幼圆"/>
                <w:sz w:val="15"/>
                <w:szCs w:val="15"/>
              </w:rPr>
              <w:t>~</w:t>
            </w:r>
            <w:r>
              <w:rPr>
                <w:rFonts w:ascii="幼圆" w:eastAsia="幼圆" w:hint="eastAsia"/>
                <w:sz w:val="15"/>
                <w:szCs w:val="15"/>
              </w:rPr>
              <w:t>23</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57H</w:t>
            </w:r>
          </w:p>
        </w:tc>
      </w:tr>
      <w:tr w:rsidR="00EF4A47">
        <w:trPr>
          <w:jc w:val="center"/>
        </w:trPr>
        <w:tc>
          <w:tcPr>
            <w:tcW w:w="1008" w:type="dxa"/>
          </w:tcPr>
          <w:p w:rsidR="00EF4A47" w:rsidRDefault="000E39B1">
            <w:pPr>
              <w:spacing w:line="240" w:lineRule="exact"/>
              <w:rPr>
                <w:rFonts w:ascii="幼圆" w:eastAsia="幼圆" w:hint="eastAsia"/>
                <w:sz w:val="15"/>
                <w:szCs w:val="15"/>
              </w:rPr>
            </w:pPr>
            <w:r>
              <w:rPr>
                <w:rFonts w:ascii="幼圆" w:eastAsia="幼圆" w:hint="eastAsia"/>
                <w:noProof/>
                <w:sz w:val="15"/>
                <w:szCs w:val="15"/>
              </w:rPr>
              <w:lastRenderedPageBreak/>
              <w:drawing>
                <wp:inline distT="0" distB="0" distL="0" distR="0">
                  <wp:extent cx="161925" cy="90805"/>
                  <wp:effectExtent l="19050" t="0" r="9525" b="0"/>
                  <wp:docPr id="990" name="图片 990"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图形1"/>
                          <pic:cNvPicPr>
                            <a:picLocks noChangeAspect="1" noChangeArrowheads="1"/>
                          </pic:cNvPicPr>
                        </pic:nvPicPr>
                        <pic:blipFill>
                          <a:blip r:embed="rId156" cstate="print"/>
                          <a:srcRect/>
                          <a:stretch>
                            <a:fillRect/>
                          </a:stretch>
                        </pic:blipFill>
                        <pic:spPr bwMode="auto">
                          <a:xfrm>
                            <a:off x="0" y="0"/>
                            <a:ext cx="161925" cy="90805"/>
                          </a:xfrm>
                          <a:prstGeom prst="rect">
                            <a:avLst/>
                          </a:prstGeom>
                          <a:noFill/>
                          <a:ln w="9525">
                            <a:noFill/>
                            <a:miter lim="800000"/>
                            <a:headEnd/>
                            <a:tailEnd/>
                          </a:ln>
                        </pic:spPr>
                      </pic:pic>
                    </a:graphicData>
                  </a:graphic>
                </wp:inline>
              </w:drawing>
            </w:r>
          </w:p>
        </w:tc>
        <w:tc>
          <w:tcPr>
            <w:tcW w:w="1080" w:type="dxa"/>
          </w:tcPr>
          <w:p w:rsidR="00EF4A47" w:rsidRDefault="00EF4A47">
            <w:pPr>
              <w:spacing w:line="240" w:lineRule="exact"/>
              <w:rPr>
                <w:rFonts w:ascii="幼圆" w:eastAsia="幼圆" w:hint="eastAsia"/>
                <w:sz w:val="15"/>
                <w:szCs w:val="15"/>
              </w:rPr>
            </w:pPr>
            <w:r>
              <w:rPr>
                <w:rFonts w:ascii="幼圆" w:eastAsia="幼圆" w:hint="eastAsia"/>
                <w:sz w:val="15"/>
                <w:szCs w:val="15"/>
              </w:rPr>
              <w:t>t-F</w:t>
            </w:r>
          </w:p>
        </w:tc>
        <w:tc>
          <w:tcPr>
            <w:tcW w:w="1654" w:type="dxa"/>
          </w:tcPr>
          <w:p w:rsidR="00EF4A47" w:rsidRDefault="00EF4A47">
            <w:pPr>
              <w:spacing w:line="240" w:lineRule="exact"/>
              <w:jc w:val="center"/>
              <w:rPr>
                <w:rFonts w:ascii="幼圆" w:eastAsia="幼圆" w:hint="eastAsia"/>
                <w:sz w:val="15"/>
                <w:szCs w:val="15"/>
              </w:rPr>
            </w:pPr>
            <w:r>
              <w:rPr>
                <w:rFonts w:ascii="幼圆" w:eastAsia="幼圆" w:hint="eastAsia"/>
                <w:sz w:val="15"/>
                <w:szCs w:val="15"/>
              </w:rPr>
              <w:t>0</w:t>
            </w:r>
            <w:r>
              <w:rPr>
                <w:rFonts w:eastAsia="幼圆"/>
                <w:sz w:val="15"/>
                <w:szCs w:val="15"/>
              </w:rPr>
              <w:t>~</w:t>
            </w:r>
            <w:r>
              <w:rPr>
                <w:rFonts w:ascii="幼圆" w:eastAsia="幼圆" w:hint="eastAsia"/>
                <w:sz w:val="15"/>
                <w:szCs w:val="15"/>
              </w:rPr>
              <w:t>59</w:t>
            </w:r>
          </w:p>
        </w:tc>
        <w:tc>
          <w:tcPr>
            <w:tcW w:w="647" w:type="dxa"/>
          </w:tcPr>
          <w:p w:rsidR="00EF4A47" w:rsidRDefault="00EF4A47">
            <w:pPr>
              <w:spacing w:line="240" w:lineRule="exact"/>
              <w:rPr>
                <w:rFonts w:ascii="幼圆" w:eastAsia="幼圆" w:hint="eastAsia"/>
                <w:sz w:val="15"/>
                <w:szCs w:val="15"/>
              </w:rPr>
            </w:pPr>
            <w:r>
              <w:rPr>
                <w:rFonts w:ascii="幼圆" w:eastAsia="幼圆" w:hint="eastAsia"/>
                <w:sz w:val="15"/>
                <w:szCs w:val="15"/>
              </w:rPr>
              <w:t>58H</w:t>
            </w:r>
          </w:p>
        </w:tc>
      </w:tr>
    </w:tbl>
    <w:p w:rsidR="00EF4A47" w:rsidRDefault="00EF4A47">
      <w:pPr>
        <w:rPr>
          <w:rFonts w:hint="eastAsia"/>
        </w:rPr>
      </w:pPr>
      <w:bookmarkStart w:id="24" w:name="_Toc176855625"/>
      <w:bookmarkStart w:id="25" w:name="_Toc202235367"/>
    </w:p>
    <w:p w:rsidR="00EF4A47" w:rsidRDefault="00EF4A47">
      <w:pPr>
        <w:pStyle w:val="1"/>
        <w:spacing w:before="40" w:after="40" w:line="240" w:lineRule="auto"/>
        <w:rPr>
          <w:rFonts w:ascii="幼圆" w:eastAsia="幼圆" w:hint="eastAsia"/>
          <w:sz w:val="21"/>
          <w:szCs w:val="21"/>
        </w:rPr>
      </w:pPr>
      <w:bookmarkStart w:id="26" w:name="_Toc276367912"/>
      <w:r>
        <w:rPr>
          <w:rFonts w:ascii="幼圆" w:eastAsia="幼圆" w:hint="eastAsia"/>
          <w:sz w:val="21"/>
          <w:szCs w:val="21"/>
        </w:rPr>
        <w:t>9.抗干扰措施</w:t>
      </w:r>
      <w:bookmarkEnd w:id="26"/>
    </w:p>
    <w:p w:rsidR="00EF4A47" w:rsidRDefault="00EF4A47">
      <w:pPr>
        <w:spacing w:line="240" w:lineRule="atLeast"/>
        <w:ind w:firstLineChars="200" w:firstLine="300"/>
        <w:rPr>
          <w:rFonts w:ascii="幼圆" w:eastAsia="幼圆" w:hint="eastAsia"/>
          <w:sz w:val="15"/>
          <w:szCs w:val="15"/>
        </w:rPr>
      </w:pPr>
      <w:r>
        <w:rPr>
          <w:rFonts w:ascii="幼圆" w:eastAsia="幼圆" w:hint="eastAsia"/>
          <w:sz w:val="15"/>
          <w:szCs w:val="15"/>
        </w:rPr>
        <w:t>当仪表发现较大的波动或跳动时一般是由于干扰太强造成，采取下列措施能减小或消除干扰。</w:t>
      </w:r>
    </w:p>
    <w:p w:rsidR="00EF4A47" w:rsidRDefault="00EF4A47">
      <w:pPr>
        <w:pStyle w:val="a8"/>
        <w:tabs>
          <w:tab w:val="clear" w:pos="369"/>
          <w:tab w:val="left" w:pos="540"/>
        </w:tabs>
        <w:spacing w:before="0" w:after="0"/>
        <w:ind w:left="324" w:hanging="40"/>
        <w:rPr>
          <w:rFonts w:hint="eastAsia"/>
        </w:rPr>
      </w:pPr>
      <w:r>
        <w:rPr>
          <w:rFonts w:hint="eastAsia"/>
        </w:rPr>
        <w:t>仪表输入信号电缆采用屏蔽电缆，屏蔽层接到仪表输入屏蔽端。并尽量与</w:t>
      </w:r>
      <w:r>
        <w:rPr>
          <w:rFonts w:hint="eastAsia"/>
        </w:rPr>
        <w:t>100V</w:t>
      </w:r>
      <w:r>
        <w:rPr>
          <w:rFonts w:hint="eastAsia"/>
        </w:rPr>
        <w:t>以上的动力线分开。</w:t>
      </w:r>
    </w:p>
    <w:p w:rsidR="00EF4A47" w:rsidRDefault="00EF4A47">
      <w:pPr>
        <w:pStyle w:val="a8"/>
        <w:tabs>
          <w:tab w:val="clear" w:pos="369"/>
          <w:tab w:val="left" w:pos="540"/>
        </w:tabs>
        <w:spacing w:before="0" w:after="0"/>
        <w:ind w:left="324" w:hanging="40"/>
        <w:jc w:val="center"/>
        <w:rPr>
          <w:rFonts w:ascii="幼圆" w:hint="eastAsia"/>
          <w:sz w:val="18"/>
          <w:szCs w:val="18"/>
        </w:rPr>
      </w:pPr>
      <w:r>
        <w:rPr>
          <w:rFonts w:hint="eastAsia"/>
        </w:rPr>
        <w:t>仪表供电与感性负载（如交流接触器）供电尽量分开。</w:t>
      </w:r>
      <w:r w:rsidR="000E39B1">
        <w:rPr>
          <w:rFonts w:ascii="幼圆" w:hint="eastAsia"/>
          <w:noProof/>
          <w:sz w:val="18"/>
          <w:szCs w:val="18"/>
        </w:rPr>
        <w:drawing>
          <wp:inline distT="0" distB="0" distL="0" distR="0">
            <wp:extent cx="1962150" cy="2171700"/>
            <wp:effectExtent l="19050" t="0" r="0" b="0"/>
            <wp:docPr id="991" name="图片 99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图形1"/>
                    <pic:cNvPicPr>
                      <a:picLocks noChangeAspect="1" noChangeArrowheads="1"/>
                    </pic:cNvPicPr>
                  </pic:nvPicPr>
                  <pic:blipFill>
                    <a:blip r:embed="rId157" cstate="print"/>
                    <a:srcRect/>
                    <a:stretch>
                      <a:fillRect/>
                    </a:stretch>
                  </pic:blipFill>
                  <pic:spPr bwMode="auto">
                    <a:xfrm>
                      <a:off x="0" y="0"/>
                      <a:ext cx="1962150" cy="2171700"/>
                    </a:xfrm>
                    <a:prstGeom prst="rect">
                      <a:avLst/>
                    </a:prstGeom>
                    <a:noFill/>
                    <a:ln w="9525">
                      <a:noFill/>
                      <a:miter lim="800000"/>
                      <a:headEnd/>
                      <a:tailEnd/>
                    </a:ln>
                  </pic:spPr>
                </pic:pic>
              </a:graphicData>
            </a:graphic>
          </wp:inline>
        </w:drawing>
      </w:r>
    </w:p>
    <w:p w:rsidR="00EF4A47" w:rsidRDefault="00EF4A47">
      <w:pPr>
        <w:pStyle w:val="a8"/>
        <w:tabs>
          <w:tab w:val="clear" w:pos="369"/>
          <w:tab w:val="left" w:pos="540"/>
        </w:tabs>
        <w:spacing w:before="100" w:beforeAutospacing="1" w:after="0"/>
        <w:ind w:left="324" w:hanging="40"/>
        <w:rPr>
          <w:rFonts w:hint="eastAsia"/>
        </w:rPr>
      </w:pPr>
      <w:r>
        <w:rPr>
          <w:rFonts w:hint="eastAsia"/>
        </w:rPr>
        <w:t>在感性负载的控制接点并联</w:t>
      </w:r>
      <w:r>
        <w:rPr>
          <w:rFonts w:hint="eastAsia"/>
        </w:rPr>
        <w:t>RC</w:t>
      </w:r>
      <w:r>
        <w:rPr>
          <w:rFonts w:hint="eastAsia"/>
        </w:rPr>
        <w:t>火花吸收电路。</w:t>
      </w:r>
    </w:p>
    <w:p w:rsidR="00EF4A47" w:rsidRDefault="00EF4A47">
      <w:pPr>
        <w:pStyle w:val="a8"/>
        <w:tabs>
          <w:tab w:val="clear" w:pos="369"/>
          <w:tab w:val="left" w:pos="540"/>
        </w:tabs>
        <w:spacing w:before="100" w:beforeAutospacing="1" w:after="0"/>
        <w:ind w:left="324" w:hanging="40"/>
        <w:rPr>
          <w:rFonts w:hint="eastAsia"/>
        </w:rPr>
      </w:pPr>
      <w:r>
        <w:rPr>
          <w:rFonts w:hint="eastAsia"/>
        </w:rPr>
        <w:t>适当设置仪表的数字滤波时间常数。</w:t>
      </w:r>
    </w:p>
    <w:p w:rsidR="00EF4A47" w:rsidRDefault="00EF4A47">
      <w:pPr>
        <w:pStyle w:val="1"/>
        <w:spacing w:before="40" w:after="40" w:line="240" w:lineRule="auto"/>
        <w:rPr>
          <w:rFonts w:ascii="幼圆" w:eastAsia="幼圆" w:hint="eastAsia"/>
          <w:sz w:val="21"/>
          <w:szCs w:val="21"/>
        </w:rPr>
      </w:pPr>
      <w:bookmarkStart w:id="27" w:name="_Toc276367913"/>
      <w:r>
        <w:rPr>
          <w:rFonts w:ascii="幼圆" w:eastAsia="幼圆" w:hint="eastAsia"/>
          <w:sz w:val="21"/>
          <w:szCs w:val="21"/>
        </w:rPr>
        <w:lastRenderedPageBreak/>
        <w:t>10.常见问题及接地处理</w:t>
      </w:r>
      <w:bookmarkEnd w:id="27"/>
    </w:p>
    <w:bookmarkEnd w:id="24"/>
    <w:bookmarkEnd w:id="25"/>
    <w:p w:rsidR="00EF4A47" w:rsidRDefault="00EF4A47">
      <w:pPr>
        <w:spacing w:line="240" w:lineRule="exact"/>
        <w:rPr>
          <w:rFonts w:ascii="幼圆" w:eastAsia="幼圆" w:hint="eastAsia"/>
          <w:sz w:val="15"/>
          <w:szCs w:val="15"/>
        </w:rPr>
      </w:pPr>
      <w:r>
        <w:rPr>
          <w:rFonts w:ascii="幼圆" w:eastAsia="幼圆" w:hint="eastAsia"/>
          <w:sz w:val="15"/>
          <w:szCs w:val="15"/>
        </w:rPr>
        <w:t>10.1 常见问题</w:t>
      </w:r>
    </w:p>
    <w:p w:rsidR="00EF4A47" w:rsidRDefault="00EF4A47">
      <w:pPr>
        <w:spacing w:line="240" w:lineRule="exact"/>
        <w:rPr>
          <w:rFonts w:ascii="幼圆" w:eastAsia="幼圆" w:hint="eastAsia"/>
          <w:sz w:val="15"/>
          <w:szCs w:val="15"/>
        </w:rPr>
      </w:pPr>
      <w:r>
        <w:rPr>
          <w:rFonts w:ascii="幼圆" w:eastAsia="幼圆" w:hint="eastAsia"/>
          <w:sz w:val="15"/>
          <w:szCs w:val="15"/>
        </w:rPr>
        <w:t>10.1.1现象：仪表上电后频繁跳字</w:t>
      </w:r>
    </w:p>
    <w:p w:rsidR="00EF4A47" w:rsidRDefault="00EF4A47">
      <w:pPr>
        <w:spacing w:line="240" w:lineRule="exact"/>
        <w:ind w:firstLineChars="50" w:firstLine="75"/>
        <w:rPr>
          <w:rFonts w:ascii="幼圆" w:eastAsia="幼圆" w:hint="eastAsia"/>
          <w:sz w:val="15"/>
          <w:szCs w:val="15"/>
        </w:rPr>
      </w:pPr>
      <w:r>
        <w:rPr>
          <w:rFonts w:ascii="幼圆" w:eastAsia="幼圆" w:hint="eastAsia"/>
          <w:sz w:val="15"/>
          <w:szCs w:val="15"/>
        </w:rPr>
        <w:t>解决方案：检查传感器连接是否正常</w:t>
      </w:r>
    </w:p>
    <w:p w:rsidR="00EF4A47" w:rsidRDefault="00EF4A47">
      <w:pPr>
        <w:spacing w:line="240" w:lineRule="exact"/>
        <w:rPr>
          <w:rFonts w:ascii="幼圆" w:eastAsia="幼圆" w:hint="eastAsia"/>
          <w:sz w:val="15"/>
          <w:szCs w:val="15"/>
        </w:rPr>
      </w:pPr>
      <w:r>
        <w:rPr>
          <w:rFonts w:ascii="幼圆" w:eastAsia="幼圆" w:hint="eastAsia"/>
          <w:sz w:val="15"/>
          <w:szCs w:val="15"/>
        </w:rPr>
        <w:t>10.1.2 现象：仪表显示</w:t>
      </w:r>
      <w:r w:rsidR="000E39B1">
        <w:rPr>
          <w:rFonts w:ascii="幼圆" w:eastAsia="幼圆" w:hint="eastAsia"/>
          <w:noProof/>
          <w:sz w:val="15"/>
          <w:szCs w:val="15"/>
        </w:rPr>
        <w:drawing>
          <wp:inline distT="0" distB="0" distL="0" distR="0">
            <wp:extent cx="76200" cy="123825"/>
            <wp:effectExtent l="19050" t="0" r="0" b="0"/>
            <wp:docPr id="992" name="图片 99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o"/>
                    <pic:cNvPicPr>
                      <a:picLocks noChangeAspect="1" noChangeArrowheads="1"/>
                    </pic:cNvPicPr>
                  </pic:nvPicPr>
                  <pic:blipFill>
                    <a:blip r:embed="rId9"/>
                    <a:srcRect/>
                    <a:stretch>
                      <a:fillRect/>
                    </a:stretch>
                  </pic:blipFill>
                  <pic:spPr bwMode="auto">
                    <a:xfrm>
                      <a:off x="0" y="0"/>
                      <a:ext cx="76200" cy="123825"/>
                    </a:xfrm>
                    <a:prstGeom prst="rect">
                      <a:avLst/>
                    </a:prstGeom>
                    <a:noFill/>
                    <a:ln w="9525">
                      <a:noFill/>
                      <a:miter lim="800000"/>
                      <a:headEnd/>
                      <a:tailEnd/>
                    </a:ln>
                  </pic:spPr>
                </pic:pic>
              </a:graphicData>
            </a:graphic>
          </wp:inline>
        </w:drawing>
      </w:r>
      <w:r>
        <w:rPr>
          <w:rFonts w:ascii="幼圆" w:eastAsia="幼圆" w:hint="eastAsia"/>
          <w:sz w:val="15"/>
          <w:szCs w:val="15"/>
        </w:rPr>
        <w:t>.</w:t>
      </w:r>
      <w:r w:rsidR="000E39B1">
        <w:rPr>
          <w:rFonts w:ascii="幼圆" w:eastAsia="幼圆" w:hint="eastAsia"/>
          <w:noProof/>
          <w:sz w:val="15"/>
          <w:szCs w:val="15"/>
        </w:rPr>
        <w:drawing>
          <wp:inline distT="0" distB="0" distL="0" distR="0">
            <wp:extent cx="76200" cy="123825"/>
            <wp:effectExtent l="19050" t="0" r="0" b="0"/>
            <wp:docPr id="993" name="图片 99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l"/>
                    <pic:cNvPicPr>
                      <a:picLocks noChangeAspect="1" noChangeArrowheads="1"/>
                    </pic:cNvPicPr>
                  </pic:nvPicPr>
                  <pic:blipFill>
                    <a:blip r:embed="rId10"/>
                    <a:srcRect/>
                    <a:stretch>
                      <a:fillRect/>
                    </a:stretch>
                  </pic:blipFill>
                  <pic:spPr bwMode="auto">
                    <a:xfrm>
                      <a:off x="0" y="0"/>
                      <a:ext cx="76200" cy="123825"/>
                    </a:xfrm>
                    <a:prstGeom prst="rect">
                      <a:avLst/>
                    </a:prstGeom>
                    <a:noFill/>
                    <a:ln w="9525">
                      <a:noFill/>
                      <a:miter lim="800000"/>
                      <a:headEnd/>
                      <a:tailEnd/>
                    </a:ln>
                  </pic:spPr>
                </pic:pic>
              </a:graphicData>
            </a:graphic>
          </wp:inline>
        </w:drawing>
      </w:r>
    </w:p>
    <w:p w:rsidR="00EF4A47" w:rsidRDefault="00EF4A47">
      <w:pPr>
        <w:spacing w:line="240" w:lineRule="exact"/>
        <w:ind w:left="1050" w:hangingChars="700" w:hanging="1050"/>
        <w:rPr>
          <w:rFonts w:ascii="幼圆" w:eastAsia="幼圆" w:hint="eastAsia"/>
          <w:sz w:val="15"/>
          <w:szCs w:val="15"/>
        </w:rPr>
      </w:pPr>
      <w:r>
        <w:rPr>
          <w:rFonts w:ascii="幼圆" w:eastAsia="幼圆" w:hint="eastAsia"/>
          <w:sz w:val="15"/>
          <w:szCs w:val="15"/>
        </w:rPr>
        <w:t xml:space="preserve"> 解决方案：超载显示，降低输入信号或者调整最大量程</w:t>
      </w:r>
    </w:p>
    <w:p w:rsidR="00EF4A47" w:rsidRDefault="00EF4A47">
      <w:pPr>
        <w:spacing w:line="240" w:lineRule="exact"/>
        <w:ind w:left="1050" w:hangingChars="700" w:hanging="1050"/>
        <w:rPr>
          <w:rFonts w:ascii="幼圆" w:eastAsia="幼圆" w:hint="eastAsia"/>
          <w:sz w:val="15"/>
          <w:szCs w:val="15"/>
        </w:rPr>
      </w:pPr>
      <w:r>
        <w:rPr>
          <w:rFonts w:ascii="幼圆" w:eastAsia="幼圆" w:hint="eastAsia"/>
          <w:sz w:val="15"/>
          <w:szCs w:val="15"/>
        </w:rPr>
        <w:t>10.1.3 现象：仪表显示出现频繁重启</w:t>
      </w:r>
    </w:p>
    <w:p w:rsidR="00EF4A47" w:rsidRDefault="00EF4A47">
      <w:pPr>
        <w:spacing w:line="240" w:lineRule="exact"/>
        <w:ind w:left="975" w:hangingChars="650" w:hanging="975"/>
        <w:rPr>
          <w:rFonts w:ascii="幼圆" w:eastAsia="幼圆" w:hint="eastAsia"/>
          <w:sz w:val="15"/>
          <w:szCs w:val="15"/>
        </w:rPr>
      </w:pPr>
      <w:r>
        <w:rPr>
          <w:rFonts w:ascii="幼圆" w:eastAsia="幼圆" w:hint="eastAsia"/>
          <w:sz w:val="15"/>
          <w:szCs w:val="15"/>
        </w:rPr>
        <w:t xml:space="preserve"> 解决方案：1.误将外供（下图中端子4，5脚）短路，（短路时间太长时可能导致仪表永久性损坏）</w:t>
      </w:r>
    </w:p>
    <w:p w:rsidR="00EF4A47" w:rsidRDefault="00EF4A47">
      <w:pPr>
        <w:spacing w:line="240" w:lineRule="exact"/>
        <w:ind w:leftChars="401" w:left="992" w:hangingChars="100" w:hanging="150"/>
        <w:rPr>
          <w:rFonts w:ascii="幼圆" w:eastAsia="幼圆" w:hint="eastAsia"/>
          <w:sz w:val="15"/>
          <w:szCs w:val="15"/>
        </w:rPr>
      </w:pPr>
      <w:r>
        <w:rPr>
          <w:rFonts w:ascii="幼圆" w:eastAsia="幼圆" w:hint="eastAsia"/>
          <w:sz w:val="15"/>
          <w:szCs w:val="15"/>
        </w:rPr>
        <w:t xml:space="preserve">2.外供输出电源（下图中端子4，5脚）所加负载过大，请降低负载     </w:t>
      </w:r>
    </w:p>
    <w:p w:rsidR="00EF4A47" w:rsidRDefault="00EF4A47">
      <w:pPr>
        <w:spacing w:line="240" w:lineRule="exact"/>
        <w:rPr>
          <w:rFonts w:ascii="幼圆" w:eastAsia="幼圆" w:hint="eastAsia"/>
          <w:sz w:val="15"/>
          <w:szCs w:val="15"/>
        </w:rPr>
      </w:pPr>
      <w:r>
        <w:rPr>
          <w:rFonts w:ascii="幼圆" w:eastAsia="幼圆" w:hint="eastAsia"/>
          <w:sz w:val="15"/>
          <w:szCs w:val="15"/>
        </w:rPr>
        <w:t xml:space="preserve">           3.外供输出损坏，可测试外供输出管脚，有异常时请返回厂家维修。   </w:t>
      </w:r>
    </w:p>
    <w:p w:rsidR="00EF4A47" w:rsidRDefault="000E39B1">
      <w:pPr>
        <w:rPr>
          <w:rFonts w:ascii="幼圆" w:eastAsia="幼圆" w:hint="eastAsia"/>
          <w:sz w:val="15"/>
          <w:szCs w:val="15"/>
        </w:rPr>
      </w:pPr>
      <w:r>
        <w:rPr>
          <w:rFonts w:ascii="幼圆" w:eastAsia="幼圆" w:hint="eastAsia"/>
          <w:noProof/>
          <w:sz w:val="18"/>
          <w:szCs w:val="18"/>
        </w:rPr>
        <w:drawing>
          <wp:inline distT="0" distB="0" distL="0" distR="0">
            <wp:extent cx="2771775" cy="1028700"/>
            <wp:effectExtent l="19050" t="0" r="9525" b="0"/>
            <wp:docPr id="994" name="图片 99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图形1"/>
                    <pic:cNvPicPr>
                      <a:picLocks noChangeAspect="1" noChangeArrowheads="1"/>
                    </pic:cNvPicPr>
                  </pic:nvPicPr>
                  <pic:blipFill>
                    <a:blip r:embed="rId158" cstate="print">
                      <a:grayscl/>
                    </a:blip>
                    <a:srcRect/>
                    <a:stretch>
                      <a:fillRect/>
                    </a:stretch>
                  </pic:blipFill>
                  <pic:spPr bwMode="auto">
                    <a:xfrm>
                      <a:off x="0" y="0"/>
                      <a:ext cx="2771775" cy="1028700"/>
                    </a:xfrm>
                    <a:prstGeom prst="rect">
                      <a:avLst/>
                    </a:prstGeom>
                    <a:noFill/>
                    <a:ln w="9525">
                      <a:noFill/>
                      <a:miter lim="800000"/>
                      <a:headEnd/>
                      <a:tailEnd/>
                    </a:ln>
                  </pic:spPr>
                </pic:pic>
              </a:graphicData>
            </a:graphic>
          </wp:inline>
        </w:drawing>
      </w:r>
    </w:p>
    <w:p w:rsidR="00EF4A47" w:rsidRDefault="00EF4A47">
      <w:pPr>
        <w:rPr>
          <w:rFonts w:ascii="幼圆" w:eastAsia="幼圆" w:hint="eastAsia"/>
          <w:sz w:val="15"/>
          <w:szCs w:val="15"/>
        </w:rPr>
      </w:pPr>
      <w:r>
        <w:rPr>
          <w:rFonts w:ascii="幼圆" w:eastAsia="幼圆" w:hint="eastAsia"/>
          <w:sz w:val="15"/>
          <w:szCs w:val="15"/>
        </w:rPr>
        <w:t>10.2 接地处理</w:t>
      </w:r>
    </w:p>
    <w:p w:rsidR="00EF4A47" w:rsidRDefault="00EF4A47">
      <w:pPr>
        <w:rPr>
          <w:rFonts w:ascii="幼圆" w:eastAsia="幼圆" w:hint="eastAsia"/>
          <w:sz w:val="15"/>
          <w:szCs w:val="15"/>
        </w:rPr>
      </w:pPr>
      <w:r>
        <w:rPr>
          <w:rFonts w:ascii="幼圆" w:eastAsia="幼圆" w:hint="eastAsia"/>
          <w:sz w:val="15"/>
          <w:szCs w:val="15"/>
        </w:rPr>
        <w:t xml:space="preserve">10.2.1传感器与仪表的联接采用屏蔽电缆，屏蔽层接到航插的第3脚  </w:t>
      </w:r>
    </w:p>
    <w:p w:rsidR="00EF4A47" w:rsidRDefault="00EF4A47">
      <w:pPr>
        <w:rPr>
          <w:rFonts w:ascii="幼圆" w:eastAsia="幼圆" w:hint="eastAsia"/>
          <w:sz w:val="15"/>
          <w:szCs w:val="15"/>
        </w:rPr>
      </w:pPr>
      <w:r>
        <w:rPr>
          <w:rFonts w:ascii="幼圆" w:eastAsia="幼圆" w:hint="eastAsia"/>
          <w:sz w:val="15"/>
          <w:szCs w:val="15"/>
        </w:rPr>
        <w:t xml:space="preserve">10.2.2  大地接于后面板地线标识处。确保仪表外壳与大地可靠连接   </w:t>
      </w:r>
    </w:p>
    <w:sectPr w:rsidR="00EF4A47">
      <w:headerReference w:type="default" r:id="rId159"/>
      <w:footerReference w:type="default" r:id="rId160"/>
      <w:pgSz w:w="5954" w:h="8392"/>
      <w:pgMar w:top="851" w:right="680" w:bottom="567" w:left="680" w:header="567" w:footer="737"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4EE" w:rsidRDefault="005234EE">
      <w:r>
        <w:separator/>
      </w:r>
    </w:p>
  </w:endnote>
  <w:endnote w:type="continuationSeparator" w:id="1">
    <w:p w:rsidR="005234EE" w:rsidRDefault="005234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47" w:rsidRDefault="00EF4A47">
    <w:pPr>
      <w:pStyle w:val="a5"/>
      <w:framePr w:h="0" w:wrap="around" w:vAnchor="text" w:hAnchor="margin" w:xAlign="center" w:y="1"/>
      <w:rPr>
        <w:rStyle w:val="a3"/>
      </w:rPr>
    </w:pPr>
    <w:r>
      <w:fldChar w:fldCharType="begin"/>
    </w:r>
    <w:r>
      <w:rPr>
        <w:rStyle w:val="a3"/>
      </w:rPr>
      <w:instrText xml:space="preserve">PAGE  </w:instrText>
    </w:r>
    <w:r>
      <w:fldChar w:fldCharType="separate"/>
    </w:r>
    <w:r w:rsidR="000E39B1">
      <w:rPr>
        <w:rStyle w:val="a3"/>
        <w:noProof/>
      </w:rPr>
      <w:t>29</w:t>
    </w:r>
    <w:r>
      <w:fldChar w:fldCharType="end"/>
    </w:r>
  </w:p>
  <w:p w:rsidR="00EF4A47" w:rsidRDefault="00EF4A4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4EE" w:rsidRDefault="005234EE">
      <w:r>
        <w:separator/>
      </w:r>
    </w:p>
  </w:footnote>
  <w:footnote w:type="continuationSeparator" w:id="1">
    <w:p w:rsidR="005234EE" w:rsidRDefault="005234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47" w:rsidRDefault="00EF4A47">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47" w:rsidRDefault="00EF4A47">
    <w:pPr>
      <w:pStyle w:val="a6"/>
      <w:rPr>
        <w:szCs w:val="15"/>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0B"/>
    <w:multiLevelType w:val="singleLevel"/>
    <w:tmpl w:val="0000000B"/>
    <w:lvl w:ilvl="0">
      <w:start w:val="1"/>
      <w:numFmt w:val="bullet"/>
      <w:lvlText w:val=""/>
      <w:lvlJc w:val="left"/>
      <w:pPr>
        <w:tabs>
          <w:tab w:val="num" w:pos="709"/>
        </w:tabs>
        <w:ind w:left="709" w:hanging="369"/>
      </w:pPr>
      <w:rPr>
        <w:rFonts w:ascii="Wingdings 2" w:hAnsi="Wingdings 2" w:hint="default"/>
        <w:b w:val="0"/>
        <w:i w:val="0"/>
        <w:sz w:val="15"/>
      </w:rPr>
    </w:lvl>
  </w:abstractNum>
  <w:abstractNum w:abstractNumId="2">
    <w:nsid w:val="0000000C"/>
    <w:multiLevelType w:val="multilevel"/>
    <w:tmpl w:val="0000000C"/>
    <w:lvl w:ilvl="0">
      <w:start w:val="1"/>
      <w:numFmt w:val="bullet"/>
      <w:lvlText w:val=""/>
      <w:lvlJc w:val="left"/>
      <w:pPr>
        <w:tabs>
          <w:tab w:val="num" w:pos="369"/>
        </w:tabs>
        <w:ind w:left="397" w:hanging="397"/>
      </w:pPr>
      <w:rPr>
        <w:rFonts w:ascii="Webdings" w:hAnsi="Webdings" w:hint="default"/>
        <w:b w:val="0"/>
        <w:i w:val="0"/>
        <w:sz w:val="15"/>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4E4D303F"/>
    <w:multiLevelType w:val="hybridMultilevel"/>
    <w:tmpl w:val="3C8C5A6E"/>
    <w:lvl w:ilvl="0" w:tplc="9D9840AC">
      <w:start w:val="1"/>
      <w:numFmt w:val="bullet"/>
      <w:lvlText w:val=""/>
      <w:lvlJc w:val="left"/>
      <w:pPr>
        <w:tabs>
          <w:tab w:val="num" w:pos="420"/>
        </w:tabs>
        <w:ind w:left="420" w:hanging="420"/>
      </w:pPr>
      <w:rPr>
        <w:rFonts w:ascii="Wingdings" w:hAnsi="Wingdings" w:hint="default"/>
        <w:sz w:val="15"/>
        <w:szCs w:val="15"/>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attachedTemplate r:id="rId1"/>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748C1"/>
    <w:rsid w:val="000E39B1"/>
    <w:rsid w:val="001720DE"/>
    <w:rsid w:val="00227C1C"/>
    <w:rsid w:val="00251F68"/>
    <w:rsid w:val="0030379F"/>
    <w:rsid w:val="00445715"/>
    <w:rsid w:val="00476A77"/>
    <w:rsid w:val="005234EE"/>
    <w:rsid w:val="00584C05"/>
    <w:rsid w:val="005E3A90"/>
    <w:rsid w:val="006651B9"/>
    <w:rsid w:val="006659F3"/>
    <w:rsid w:val="00974D01"/>
    <w:rsid w:val="00AC6845"/>
    <w:rsid w:val="00BB1F9F"/>
    <w:rsid w:val="00C92904"/>
    <w:rsid w:val="00C93AAE"/>
    <w:rsid w:val="00CD0A2D"/>
    <w:rsid w:val="00D6769E"/>
    <w:rsid w:val="00D75EAE"/>
    <w:rsid w:val="00D95816"/>
    <w:rsid w:val="00EE0153"/>
    <w:rsid w:val="00EF4A47"/>
    <w:rsid w:val="00F57D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bCs/>
      <w:kern w:val="44"/>
      <w:sz w:val="44"/>
      <w:szCs w:val="4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paragraph" w:styleId="10">
    <w:name w:val="toc 1"/>
    <w:basedOn w:val="a"/>
    <w:next w:val="a"/>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Date"/>
    <w:basedOn w:val="a"/>
    <w:next w:val="a"/>
    <w:pPr>
      <w:ind w:leftChars="2500" w:left="100"/>
    </w:pPr>
  </w:style>
  <w:style w:type="paragraph" w:styleId="2">
    <w:name w:val="toc 2"/>
    <w:basedOn w:val="a"/>
    <w:next w:val="a"/>
    <w:pPr>
      <w:tabs>
        <w:tab w:val="right" w:leader="dot" w:pos="4538"/>
      </w:tabs>
      <w:spacing w:before="200"/>
      <w:jc w:val="center"/>
    </w:pPr>
    <w:rPr>
      <w:rFonts w:ascii="幼圆" w:eastAsia="幼圆"/>
      <w:b/>
      <w:color w:val="000000"/>
      <w:sz w:val="30"/>
      <w:szCs w:val="30"/>
      <w:lang w:val="en-US" w:eastAsia="zh-CN"/>
    </w:rPr>
  </w:style>
  <w:style w:type="paragraph" w:customStyle="1" w:styleId="a8">
    <w:name w:val="三角"/>
    <w:basedOn w:val="a"/>
    <w:pPr>
      <w:numPr>
        <w:numId w:val="1"/>
      </w:numPr>
      <w:tabs>
        <w:tab w:val="left" w:pos="369"/>
      </w:tabs>
      <w:spacing w:before="40" w:after="40" w:line="240" w:lineRule="atLeast"/>
    </w:pPr>
    <w:rPr>
      <w:rFonts w:eastAsia="幼圆"/>
      <w:sz w:val="15"/>
      <w:szCs w:val="20"/>
    </w:rPr>
  </w:style>
  <w:style w:type="paragraph" w:customStyle="1" w:styleId="a9">
    <w:name w:val="标准正文"/>
    <w:basedOn w:val="a"/>
    <w:pPr>
      <w:spacing w:after="40" w:line="240" w:lineRule="atLeast"/>
      <w:ind w:firstLine="369"/>
    </w:pPr>
    <w:rPr>
      <w:rFonts w:eastAsia="幼圆"/>
      <w:sz w:val="15"/>
      <w:szCs w:val="20"/>
    </w:rPr>
  </w:style>
  <w:style w:type="paragraph" w:customStyle="1" w:styleId="aa">
    <w:name w:val="圆点"/>
    <w:basedOn w:val="a"/>
    <w:pPr>
      <w:numPr>
        <w:numId w:val="2"/>
      </w:numPr>
      <w:tabs>
        <w:tab w:val="left" w:pos="709"/>
      </w:tabs>
      <w:spacing w:after="40" w:line="240" w:lineRule="atLeast"/>
    </w:pPr>
    <w:rPr>
      <w:rFonts w:eastAsia="幼圆"/>
      <w:sz w:val="15"/>
      <w:szCs w:val="20"/>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header" Target="header2.xml"/><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pn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image" Target="media/image138.jpeg"/><Relationship Id="rId153" Type="http://schemas.openxmlformats.org/officeDocument/2006/relationships/image" Target="media/image146.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image" Target="media/image1.wmf"/><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1896</Words>
  <Characters>10813</Characters>
  <Application>Microsoft Office Word</Application>
  <DocSecurity>0</DocSecurity>
  <PresentationFormat/>
  <Lines>90</Lines>
  <Paragraphs>25</Paragraphs>
  <Slides>0</Slides>
  <Notes>0</Notes>
  <HiddenSlides>0</HiddenSlides>
  <MMClips>0</MMClips>
  <ScaleCrop>false</ScaleCrop>
  <Company>微软中国</Company>
  <LinksUpToDate>false</LinksUpToDate>
  <CharactersWithSpaces>12684</CharactersWithSpaces>
  <SharedDoc>false</SharedDoc>
  <HLinks>
    <vt:vector size="60" baseType="variant">
      <vt:variant>
        <vt:i4>1376315</vt:i4>
      </vt:variant>
      <vt:variant>
        <vt:i4>56</vt:i4>
      </vt:variant>
      <vt:variant>
        <vt:i4>0</vt:i4>
      </vt:variant>
      <vt:variant>
        <vt:i4>5</vt:i4>
      </vt:variant>
      <vt:variant>
        <vt:lpwstr/>
      </vt:variant>
      <vt:variant>
        <vt:lpwstr>_Toc276367913</vt:lpwstr>
      </vt:variant>
      <vt:variant>
        <vt:i4>1376315</vt:i4>
      </vt:variant>
      <vt:variant>
        <vt:i4>50</vt:i4>
      </vt:variant>
      <vt:variant>
        <vt:i4>0</vt:i4>
      </vt:variant>
      <vt:variant>
        <vt:i4>5</vt:i4>
      </vt:variant>
      <vt:variant>
        <vt:lpwstr/>
      </vt:variant>
      <vt:variant>
        <vt:lpwstr>_Toc276367912</vt:lpwstr>
      </vt:variant>
      <vt:variant>
        <vt:i4>1376315</vt:i4>
      </vt:variant>
      <vt:variant>
        <vt:i4>44</vt:i4>
      </vt:variant>
      <vt:variant>
        <vt:i4>0</vt:i4>
      </vt:variant>
      <vt:variant>
        <vt:i4>5</vt:i4>
      </vt:variant>
      <vt:variant>
        <vt:lpwstr/>
      </vt:variant>
      <vt:variant>
        <vt:lpwstr>_Toc276367911</vt:lpwstr>
      </vt:variant>
      <vt:variant>
        <vt:i4>1376315</vt:i4>
      </vt:variant>
      <vt:variant>
        <vt:i4>38</vt:i4>
      </vt:variant>
      <vt:variant>
        <vt:i4>0</vt:i4>
      </vt:variant>
      <vt:variant>
        <vt:i4>5</vt:i4>
      </vt:variant>
      <vt:variant>
        <vt:lpwstr/>
      </vt:variant>
      <vt:variant>
        <vt:lpwstr>_Toc276367910</vt:lpwstr>
      </vt:variant>
      <vt:variant>
        <vt:i4>1310779</vt:i4>
      </vt:variant>
      <vt:variant>
        <vt:i4>32</vt:i4>
      </vt:variant>
      <vt:variant>
        <vt:i4>0</vt:i4>
      </vt:variant>
      <vt:variant>
        <vt:i4>5</vt:i4>
      </vt:variant>
      <vt:variant>
        <vt:lpwstr/>
      </vt:variant>
      <vt:variant>
        <vt:lpwstr>_Toc276367909</vt:lpwstr>
      </vt:variant>
      <vt:variant>
        <vt:i4>1310779</vt:i4>
      </vt:variant>
      <vt:variant>
        <vt:i4>26</vt:i4>
      </vt:variant>
      <vt:variant>
        <vt:i4>0</vt:i4>
      </vt:variant>
      <vt:variant>
        <vt:i4>5</vt:i4>
      </vt:variant>
      <vt:variant>
        <vt:lpwstr/>
      </vt:variant>
      <vt:variant>
        <vt:lpwstr>_Toc276367908</vt:lpwstr>
      </vt:variant>
      <vt:variant>
        <vt:i4>1310779</vt:i4>
      </vt:variant>
      <vt:variant>
        <vt:i4>23</vt:i4>
      </vt:variant>
      <vt:variant>
        <vt:i4>0</vt:i4>
      </vt:variant>
      <vt:variant>
        <vt:i4>5</vt:i4>
      </vt:variant>
      <vt:variant>
        <vt:lpwstr/>
      </vt:variant>
      <vt:variant>
        <vt:lpwstr>_Toc276367907</vt:lpwstr>
      </vt:variant>
      <vt:variant>
        <vt:i4>1310779</vt:i4>
      </vt:variant>
      <vt:variant>
        <vt:i4>17</vt:i4>
      </vt:variant>
      <vt:variant>
        <vt:i4>0</vt:i4>
      </vt:variant>
      <vt:variant>
        <vt:i4>5</vt:i4>
      </vt:variant>
      <vt:variant>
        <vt:lpwstr/>
      </vt:variant>
      <vt:variant>
        <vt:lpwstr>_Toc276367906</vt:lpwstr>
      </vt:variant>
      <vt:variant>
        <vt:i4>1310779</vt:i4>
      </vt:variant>
      <vt:variant>
        <vt:i4>11</vt:i4>
      </vt:variant>
      <vt:variant>
        <vt:i4>0</vt:i4>
      </vt:variant>
      <vt:variant>
        <vt:i4>5</vt:i4>
      </vt:variant>
      <vt:variant>
        <vt:lpwstr/>
      </vt:variant>
      <vt:variant>
        <vt:lpwstr>_Toc276367905</vt:lpwstr>
      </vt:variant>
      <vt:variant>
        <vt:i4>1310779</vt:i4>
      </vt:variant>
      <vt:variant>
        <vt:i4>5</vt:i4>
      </vt:variant>
      <vt:variant>
        <vt:i4>0</vt:i4>
      </vt:variant>
      <vt:variant>
        <vt:i4>5</vt:i4>
      </vt:variant>
      <vt:variant>
        <vt:lpwstr/>
      </vt:variant>
      <vt:variant>
        <vt:lpwstr>_Toc276367904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微软系统</dc:creator>
  <cp:lastModifiedBy>tclsevers</cp:lastModifiedBy>
  <cp:revision>2</cp:revision>
  <cp:lastPrinted>2012-08-23T02:01:00Z</cp:lastPrinted>
  <dcterms:created xsi:type="dcterms:W3CDTF">2014-04-21T05:54:00Z</dcterms:created>
  <dcterms:modified xsi:type="dcterms:W3CDTF">2014-04-21T05:54:00Z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2052-8.1.0.3163</vt:lpwstr>
  </property>
</Properties>
</file>